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dt>
      <w:sdtPr>
        <w:id w:val="1218472210"/>
        <w:docPartObj>
          <w:docPartGallery w:val="Cover Pages"/>
          <w:docPartUnique/>
        </w:docPartObj>
      </w:sdtPr>
      <w:sdtEndPr/>
      <w:sdtContent>
        <w:p w14:paraId="2AAE9A9D" w14:textId="1DECA328" w:rsidR="004F7BD8" w:rsidRDefault="00920605">
          <w:r>
            <w:rPr>
              <w:noProof/>
            </w:rPr>
            <w:pict w14:anchorId="42A29361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1026" type="#_x0000_t75" style="position:absolute;margin-left:-85pt;margin-top:-57.15pt;width:595.5pt;height:842.35pt;z-index:-251658240;mso-position-horizontal-relative:text;mso-position-vertical-relative:text;mso-width-relative:page;mso-height-relative:page">
                <v:imagedata r:id="rId9" o:title="XIV конкурс  Титульный лист подписанный"/>
              </v:shape>
            </w:pict>
          </w:r>
          <w:r w:rsidR="004F7BD8">
            <w:br w:type="page"/>
          </w:r>
        </w:p>
      </w:sdtContent>
    </w:sdt>
    <w:p w14:paraId="20A48841" w14:textId="7685CF50" w:rsidR="00EE2617" w:rsidRPr="007D1E30" w:rsidRDefault="00D62561" w:rsidP="001F43D5">
      <w:pPr>
        <w:jc w:val="both"/>
      </w:pPr>
      <w:r>
        <w:rPr>
          <w:noProof/>
        </w:rPr>
        <w:lastRenderedPageBreak/>
        <w:drawing>
          <wp:anchor distT="0" distB="0" distL="114300" distR="114300" simplePos="0" relativeHeight="251657216" behindDoc="1" locked="0" layoutInCell="1" allowOverlap="1" wp14:anchorId="3D8C84CD" wp14:editId="6DF24F1F">
            <wp:simplePos x="0" y="0"/>
            <wp:positionH relativeFrom="column">
              <wp:posOffset>52926</wp:posOffset>
            </wp:positionH>
            <wp:positionV relativeFrom="paragraph">
              <wp:posOffset>162505</wp:posOffset>
            </wp:positionV>
            <wp:extent cx="1079856" cy="2178657"/>
            <wp:effectExtent l="0" t="0" r="6350" b="0"/>
            <wp:wrapNone/>
            <wp:docPr id="2" name="Рисунок 1" descr="кораблик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ораблик2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0898" cy="218075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30BDBA3" w14:textId="15CCD69D" w:rsidR="00EE2617" w:rsidRPr="00597FB4" w:rsidRDefault="00686E06" w:rsidP="00DD2AF4">
      <w:pPr>
        <w:ind w:left="1701"/>
        <w:jc w:val="center"/>
        <w:rPr>
          <w:b/>
          <w:color w:val="7030A0"/>
          <w:sz w:val="32"/>
          <w:szCs w:val="32"/>
        </w:rPr>
      </w:pPr>
      <w:r w:rsidRPr="00597FB4">
        <w:rPr>
          <w:b/>
          <w:color w:val="7030A0"/>
          <w:sz w:val="32"/>
          <w:szCs w:val="32"/>
          <w:lang w:val="en-US"/>
        </w:rPr>
        <w:t>X</w:t>
      </w:r>
      <w:r w:rsidR="000209B8" w:rsidRPr="00597FB4">
        <w:rPr>
          <w:b/>
          <w:color w:val="7030A0"/>
          <w:sz w:val="32"/>
          <w:szCs w:val="32"/>
          <w:lang w:val="en-US"/>
        </w:rPr>
        <w:t>I</w:t>
      </w:r>
      <w:r w:rsidR="00745F32" w:rsidRPr="00597FB4">
        <w:rPr>
          <w:b/>
          <w:color w:val="7030A0"/>
          <w:sz w:val="32"/>
          <w:szCs w:val="32"/>
          <w:lang w:val="en-US"/>
        </w:rPr>
        <w:t>V</w:t>
      </w:r>
      <w:r w:rsidR="00EE2617" w:rsidRPr="00597FB4">
        <w:rPr>
          <w:b/>
          <w:color w:val="7030A0"/>
          <w:sz w:val="32"/>
          <w:szCs w:val="32"/>
        </w:rPr>
        <w:t xml:space="preserve"> Международный конкурс и фестиваль</w:t>
      </w:r>
      <w:r w:rsidR="00EE2617" w:rsidRPr="00597FB4">
        <w:rPr>
          <w:b/>
          <w:color w:val="7030A0"/>
          <w:sz w:val="32"/>
          <w:szCs w:val="32"/>
        </w:rPr>
        <w:br/>
        <w:t>«Гитара в России»</w:t>
      </w:r>
    </w:p>
    <w:p w14:paraId="3C8D3D17" w14:textId="77777777" w:rsidR="00F52CB1" w:rsidRDefault="00F52CB1" w:rsidP="00DD2AF4">
      <w:pPr>
        <w:ind w:left="1701"/>
        <w:jc w:val="center"/>
        <w:rPr>
          <w:b/>
        </w:rPr>
      </w:pPr>
    </w:p>
    <w:p w14:paraId="791A17F1" w14:textId="77777777" w:rsidR="00EE2617" w:rsidRPr="00BA69D5" w:rsidRDefault="00EE2617" w:rsidP="00DD2AF4">
      <w:pPr>
        <w:ind w:left="1701"/>
        <w:jc w:val="center"/>
        <w:rPr>
          <w:b/>
        </w:rPr>
      </w:pPr>
      <w:r w:rsidRPr="00BA69D5">
        <w:rPr>
          <w:b/>
        </w:rPr>
        <w:t>Учредители</w:t>
      </w:r>
    </w:p>
    <w:p w14:paraId="79156605" w14:textId="7FCE65B1" w:rsidR="00EE2617" w:rsidRPr="00BA69D5" w:rsidRDefault="00EE2617" w:rsidP="00DD2AF4">
      <w:pPr>
        <w:ind w:left="1701"/>
        <w:jc w:val="center"/>
      </w:pPr>
      <w:r w:rsidRPr="00BA69D5">
        <w:t>Воронежский государственный институт искусств</w:t>
      </w:r>
    </w:p>
    <w:p w14:paraId="44F7B631" w14:textId="7740AA36" w:rsidR="00EE2617" w:rsidRPr="00BA69D5" w:rsidRDefault="00EE2617" w:rsidP="00DD2AF4">
      <w:pPr>
        <w:ind w:left="1701"/>
        <w:jc w:val="center"/>
      </w:pPr>
      <w:r w:rsidRPr="00BA69D5">
        <w:t>Управление культуры</w:t>
      </w:r>
      <w:r w:rsidR="006E2D28">
        <w:t xml:space="preserve"> администрации</w:t>
      </w:r>
      <w:r w:rsidRPr="00BA69D5">
        <w:t xml:space="preserve"> </w:t>
      </w:r>
      <w:proofErr w:type="spellStart"/>
      <w:r w:rsidR="003143E7">
        <w:t>г.о</w:t>
      </w:r>
      <w:proofErr w:type="spellEnd"/>
      <w:r w:rsidR="003143E7">
        <w:t>.</w:t>
      </w:r>
      <w:r w:rsidRPr="00BA69D5">
        <w:t xml:space="preserve"> город Воронеж</w:t>
      </w:r>
    </w:p>
    <w:p w14:paraId="6E1550B0" w14:textId="79E9E6D9" w:rsidR="00EE2617" w:rsidRPr="00BA69D5" w:rsidRDefault="006E2D28" w:rsidP="00DD2AF4">
      <w:pPr>
        <w:ind w:left="1701"/>
        <w:jc w:val="center"/>
      </w:pPr>
      <w:r>
        <w:t>ВРОО «</w:t>
      </w:r>
      <w:r w:rsidR="00EE2617" w:rsidRPr="00BA69D5">
        <w:t>Воронежский союз гитаристов</w:t>
      </w:r>
      <w:r>
        <w:t>»</w:t>
      </w:r>
    </w:p>
    <w:p w14:paraId="42C55671" w14:textId="77777777" w:rsidR="00EE2617" w:rsidRPr="00BA69D5" w:rsidRDefault="00EE2617" w:rsidP="00DD2AF4">
      <w:pPr>
        <w:ind w:left="1701"/>
        <w:jc w:val="center"/>
      </w:pPr>
    </w:p>
    <w:p w14:paraId="2791F31C" w14:textId="77777777" w:rsidR="00EE2617" w:rsidRPr="00BA69D5" w:rsidRDefault="00FD020D" w:rsidP="00DD2AF4">
      <w:pPr>
        <w:ind w:left="1701"/>
        <w:jc w:val="center"/>
        <w:rPr>
          <w:b/>
        </w:rPr>
      </w:pPr>
      <w:r>
        <w:rPr>
          <w:b/>
        </w:rPr>
        <w:t>В</w:t>
      </w:r>
      <w:r w:rsidRPr="00BA69D5">
        <w:rPr>
          <w:b/>
        </w:rPr>
        <w:t xml:space="preserve">ремя </w:t>
      </w:r>
      <w:r>
        <w:rPr>
          <w:b/>
        </w:rPr>
        <w:t>и м</w:t>
      </w:r>
      <w:r w:rsidR="00EE2617" w:rsidRPr="00BA69D5">
        <w:rPr>
          <w:b/>
        </w:rPr>
        <w:t>есто проведения</w:t>
      </w:r>
    </w:p>
    <w:p w14:paraId="25284CA5" w14:textId="07FA1C3F" w:rsidR="00EE2617" w:rsidRPr="00FD020D" w:rsidRDefault="00745F32" w:rsidP="00DD2AF4">
      <w:pPr>
        <w:ind w:left="1701"/>
        <w:jc w:val="center"/>
      </w:pPr>
      <w:r w:rsidRPr="00904209">
        <w:t>4</w:t>
      </w:r>
      <w:r w:rsidR="0072329A">
        <w:t xml:space="preserve"> </w:t>
      </w:r>
      <w:r w:rsidR="00C34A89" w:rsidRPr="00FD020D">
        <w:t>-</w:t>
      </w:r>
      <w:r w:rsidR="0072329A">
        <w:t xml:space="preserve"> </w:t>
      </w:r>
      <w:r w:rsidRPr="00904209">
        <w:t>7</w:t>
      </w:r>
      <w:r w:rsidR="00C34A89" w:rsidRPr="00FD020D">
        <w:t xml:space="preserve"> </w:t>
      </w:r>
      <w:r w:rsidR="00A1277B">
        <w:t>февраля</w:t>
      </w:r>
      <w:r w:rsidR="00EE2617" w:rsidRPr="00FD020D">
        <w:t xml:space="preserve"> 202</w:t>
      </w:r>
      <w:r w:rsidRPr="00904209">
        <w:t>7</w:t>
      </w:r>
      <w:r w:rsidR="00EE2617" w:rsidRPr="00FD020D">
        <w:t xml:space="preserve"> года</w:t>
      </w:r>
    </w:p>
    <w:p w14:paraId="161116C2" w14:textId="2C2024C6" w:rsidR="00EE2617" w:rsidRDefault="00FD020D" w:rsidP="00DD2AF4">
      <w:pPr>
        <w:ind w:left="1701"/>
        <w:jc w:val="center"/>
      </w:pPr>
      <w:r w:rsidRPr="00FD020D">
        <w:t>г.</w:t>
      </w:r>
      <w:r>
        <w:t> </w:t>
      </w:r>
      <w:r w:rsidR="00EE2617" w:rsidRPr="00FD020D">
        <w:t>Воронеж</w:t>
      </w:r>
      <w:r w:rsidRPr="00FD020D">
        <w:t xml:space="preserve">, </w:t>
      </w:r>
      <w:r>
        <w:t xml:space="preserve">ул. Генерала </w:t>
      </w:r>
      <w:proofErr w:type="spellStart"/>
      <w:r w:rsidRPr="00FD020D">
        <w:t>Лизюкова</w:t>
      </w:r>
      <w:proofErr w:type="spellEnd"/>
      <w:r w:rsidRPr="00FD020D">
        <w:t xml:space="preserve">, </w:t>
      </w:r>
      <w:r>
        <w:t>д. </w:t>
      </w:r>
      <w:r w:rsidRPr="00FD020D">
        <w:t>42</w:t>
      </w:r>
      <w:r w:rsidR="00EE2617" w:rsidRPr="00FD020D">
        <w:br/>
        <w:t>Воронежский государственный институт искусств</w:t>
      </w:r>
    </w:p>
    <w:p w14:paraId="682F81F0" w14:textId="77777777" w:rsidR="0010214E" w:rsidRDefault="0010214E" w:rsidP="00DD2AF4">
      <w:pPr>
        <w:ind w:left="1701"/>
        <w:jc w:val="center"/>
        <w:rPr>
          <w:b/>
        </w:rPr>
      </w:pPr>
    </w:p>
    <w:p w14:paraId="28A2C886" w14:textId="2C90600C" w:rsidR="00923C58" w:rsidRPr="00CF7904" w:rsidRDefault="00CF7904" w:rsidP="00DD2AF4">
      <w:pPr>
        <w:ind w:left="1701"/>
        <w:jc w:val="center"/>
        <w:rPr>
          <w:b/>
          <w:sz w:val="28"/>
          <w:szCs w:val="28"/>
        </w:rPr>
      </w:pPr>
      <w:r w:rsidRPr="00CF7904">
        <w:rPr>
          <w:b/>
          <w:color w:val="EE0000"/>
          <w:sz w:val="28"/>
          <w:szCs w:val="28"/>
        </w:rPr>
        <w:t xml:space="preserve">Посвящается </w:t>
      </w:r>
      <w:r w:rsidR="00F52CB1">
        <w:rPr>
          <w:b/>
          <w:color w:val="EE0000"/>
          <w:sz w:val="28"/>
          <w:szCs w:val="28"/>
        </w:rPr>
        <w:t xml:space="preserve">115-летию со дня рождения </w:t>
      </w:r>
      <w:r w:rsidR="00DD2AF4">
        <w:rPr>
          <w:b/>
          <w:color w:val="EE0000"/>
          <w:sz w:val="28"/>
          <w:szCs w:val="28"/>
        </w:rPr>
        <w:br/>
      </w:r>
      <w:r w:rsidRPr="00CF7904">
        <w:rPr>
          <w:b/>
          <w:color w:val="EE0000"/>
          <w:sz w:val="28"/>
          <w:szCs w:val="28"/>
        </w:rPr>
        <w:t>А.М. Иванов</w:t>
      </w:r>
      <w:r w:rsidR="00F52CB1">
        <w:rPr>
          <w:b/>
          <w:color w:val="EE0000"/>
          <w:sz w:val="28"/>
          <w:szCs w:val="28"/>
        </w:rPr>
        <w:t>а</w:t>
      </w:r>
      <w:r w:rsidRPr="00CF7904">
        <w:rPr>
          <w:b/>
          <w:color w:val="EE0000"/>
          <w:sz w:val="28"/>
          <w:szCs w:val="28"/>
        </w:rPr>
        <w:t>-Крамско</w:t>
      </w:r>
      <w:r w:rsidR="00F52CB1">
        <w:rPr>
          <w:b/>
          <w:color w:val="EE0000"/>
          <w:sz w:val="28"/>
          <w:szCs w:val="28"/>
        </w:rPr>
        <w:t>го</w:t>
      </w:r>
    </w:p>
    <w:p w14:paraId="5A7EC0BB" w14:textId="77777777" w:rsidR="00923C58" w:rsidRPr="00BA69D5" w:rsidRDefault="00923C58" w:rsidP="00DD2AF4">
      <w:pPr>
        <w:ind w:left="1701"/>
        <w:rPr>
          <w:b/>
        </w:rPr>
      </w:pPr>
    </w:p>
    <w:p w14:paraId="4BB4A29F" w14:textId="77777777" w:rsidR="000209B8" w:rsidRPr="00597FB4" w:rsidRDefault="000209B8" w:rsidP="001F43D5">
      <w:pPr>
        <w:jc w:val="center"/>
        <w:rPr>
          <w:b/>
          <w:caps/>
          <w:color w:val="7030A0"/>
        </w:rPr>
      </w:pPr>
      <w:r w:rsidRPr="00597FB4">
        <w:rPr>
          <w:b/>
          <w:caps/>
          <w:color w:val="7030A0"/>
        </w:rPr>
        <w:t>Цели и задачи конкурса</w:t>
      </w:r>
    </w:p>
    <w:p w14:paraId="6BCF7BAF" w14:textId="76393136" w:rsidR="000209B8" w:rsidRPr="006C1F37" w:rsidRDefault="000209B8" w:rsidP="006C1F37">
      <w:pPr>
        <w:pStyle w:val="a4"/>
        <w:numPr>
          <w:ilvl w:val="0"/>
          <w:numId w:val="18"/>
        </w:numPr>
      </w:pPr>
      <w:r w:rsidRPr="006C1F37">
        <w:t>Сохранение и пр</w:t>
      </w:r>
      <w:r w:rsidR="00707DBE" w:rsidRPr="006C1F37">
        <w:t>иу</w:t>
      </w:r>
      <w:r w:rsidRPr="006C1F37">
        <w:t>множение традиций исполнительства на классической</w:t>
      </w:r>
      <w:r w:rsidR="00957AB7">
        <w:t xml:space="preserve"> шестиструнной, русской семиструнной</w:t>
      </w:r>
      <w:r w:rsidRPr="006C1F37">
        <w:t xml:space="preserve"> гитаре</w:t>
      </w:r>
      <w:r w:rsidR="00957AB7">
        <w:t xml:space="preserve"> и лютне</w:t>
      </w:r>
    </w:p>
    <w:p w14:paraId="11C8E52F" w14:textId="77777777" w:rsidR="000209B8" w:rsidRPr="006C1F37" w:rsidRDefault="000209B8" w:rsidP="006C1F37">
      <w:pPr>
        <w:pStyle w:val="a4"/>
        <w:numPr>
          <w:ilvl w:val="0"/>
          <w:numId w:val="18"/>
        </w:numPr>
      </w:pPr>
      <w:r w:rsidRPr="006C1F37">
        <w:t>Пропаганда отечественного и мирового музыкального наследия</w:t>
      </w:r>
    </w:p>
    <w:p w14:paraId="630CF23F" w14:textId="77777777" w:rsidR="000209B8" w:rsidRPr="006C1F37" w:rsidRDefault="000209B8" w:rsidP="006C1F37">
      <w:pPr>
        <w:pStyle w:val="a4"/>
        <w:numPr>
          <w:ilvl w:val="0"/>
          <w:numId w:val="18"/>
        </w:numPr>
      </w:pPr>
      <w:r w:rsidRPr="006C1F37">
        <w:t>Развитие исполнительского мастерства и расширение репертуара участников</w:t>
      </w:r>
    </w:p>
    <w:p w14:paraId="02B6413E" w14:textId="77777777" w:rsidR="000209B8" w:rsidRPr="006C1F37" w:rsidRDefault="000209B8" w:rsidP="006C1F37">
      <w:pPr>
        <w:pStyle w:val="a4"/>
        <w:numPr>
          <w:ilvl w:val="0"/>
          <w:numId w:val="18"/>
        </w:numPr>
      </w:pPr>
      <w:r w:rsidRPr="006C1F37">
        <w:t>Выявление и поддержка одаренных детей</w:t>
      </w:r>
    </w:p>
    <w:p w14:paraId="24F19FA6" w14:textId="77777777" w:rsidR="000209B8" w:rsidRPr="006C1F37" w:rsidRDefault="006C1F37" w:rsidP="006C1F37">
      <w:pPr>
        <w:pStyle w:val="a4"/>
        <w:numPr>
          <w:ilvl w:val="0"/>
          <w:numId w:val="18"/>
        </w:numPr>
      </w:pPr>
      <w:r w:rsidRPr="006C1F37">
        <w:t>Повышение уровня профессионального мастерства преподавателей</w:t>
      </w:r>
    </w:p>
    <w:p w14:paraId="1103FC1A" w14:textId="73BE4473" w:rsidR="000209B8" w:rsidRPr="006C1F37" w:rsidRDefault="006C1F37" w:rsidP="00D603C3">
      <w:pPr>
        <w:pStyle w:val="a4"/>
        <w:numPr>
          <w:ilvl w:val="0"/>
          <w:numId w:val="18"/>
        </w:numPr>
      </w:pPr>
      <w:r w:rsidRPr="006C1F37">
        <w:t>Укрепление творческих связей между учреждениями культуры</w:t>
      </w:r>
    </w:p>
    <w:p w14:paraId="60EB2778" w14:textId="77777777" w:rsidR="00923C58" w:rsidRDefault="00923C58" w:rsidP="001F43D5">
      <w:pPr>
        <w:jc w:val="center"/>
      </w:pPr>
    </w:p>
    <w:p w14:paraId="3855FF03" w14:textId="77777777" w:rsidR="00923C58" w:rsidRPr="00597FB4" w:rsidRDefault="00923C58" w:rsidP="001F43D5">
      <w:pPr>
        <w:jc w:val="center"/>
        <w:rPr>
          <w:b/>
          <w:caps/>
          <w:color w:val="7030A0"/>
        </w:rPr>
      </w:pPr>
      <w:r w:rsidRPr="00597FB4">
        <w:rPr>
          <w:b/>
          <w:caps/>
          <w:color w:val="7030A0"/>
        </w:rPr>
        <w:t>Организаторы</w:t>
      </w:r>
    </w:p>
    <w:p w14:paraId="7E0198EF" w14:textId="77777777" w:rsidR="00DC0775" w:rsidRDefault="00923C58" w:rsidP="00451C41">
      <w:pPr>
        <w:ind w:firstLine="709"/>
      </w:pPr>
      <w:proofErr w:type="gramStart"/>
      <w:r w:rsidRPr="00923C58">
        <w:t xml:space="preserve">Для подготовки и проведения создается организационный комитет (далее – </w:t>
      </w:r>
      <w:proofErr w:type="gramEnd"/>
    </w:p>
    <w:p w14:paraId="5624D674" w14:textId="350813AA" w:rsidR="00923C58" w:rsidRPr="00923C58" w:rsidRDefault="00923C58" w:rsidP="00451C41">
      <w:pPr>
        <w:ind w:firstLine="709"/>
      </w:pPr>
      <w:proofErr w:type="gramStart"/>
      <w:r w:rsidRPr="00923C58">
        <w:t>Оргкомитет), который:</w:t>
      </w:r>
      <w:proofErr w:type="gramEnd"/>
    </w:p>
    <w:p w14:paraId="5E43FB1A" w14:textId="77777777" w:rsidR="00923C58" w:rsidRPr="00923C58" w:rsidRDefault="00923C58" w:rsidP="001235CE">
      <w:pPr>
        <w:pStyle w:val="a4"/>
        <w:numPr>
          <w:ilvl w:val="0"/>
          <w:numId w:val="21"/>
        </w:numPr>
      </w:pPr>
      <w:r w:rsidRPr="00923C58">
        <w:t>решает вопросы, связанные с подготовкой и проведением мероприятий;</w:t>
      </w:r>
    </w:p>
    <w:p w14:paraId="710501EA" w14:textId="386F9CF5" w:rsidR="00923C58" w:rsidRPr="00923C58" w:rsidRDefault="00923C58" w:rsidP="001235CE">
      <w:pPr>
        <w:pStyle w:val="a4"/>
        <w:numPr>
          <w:ilvl w:val="0"/>
          <w:numId w:val="21"/>
        </w:numPr>
      </w:pPr>
      <w:r w:rsidRPr="00923C58">
        <w:t xml:space="preserve">формирует </w:t>
      </w:r>
      <w:r w:rsidR="0006438D">
        <w:t xml:space="preserve">конкурсную, </w:t>
      </w:r>
      <w:r w:rsidRPr="00923C58">
        <w:t xml:space="preserve">образовательную, концертную и досуговую программы, состав исполнителей для </w:t>
      </w:r>
      <w:r w:rsidR="00331C17">
        <w:t>их реализации</w:t>
      </w:r>
      <w:r w:rsidRPr="00923C58">
        <w:t>;</w:t>
      </w:r>
    </w:p>
    <w:p w14:paraId="6827564E" w14:textId="63AC103C" w:rsidR="00923C58" w:rsidRPr="00923C58" w:rsidRDefault="00923C58" w:rsidP="001235CE">
      <w:pPr>
        <w:pStyle w:val="a4"/>
        <w:numPr>
          <w:ilvl w:val="0"/>
          <w:numId w:val="21"/>
        </w:numPr>
      </w:pPr>
      <w:r w:rsidRPr="00923C58">
        <w:t xml:space="preserve">оставляет за собой право на </w:t>
      </w:r>
      <w:r w:rsidR="001B6576">
        <w:t xml:space="preserve">осуществление </w:t>
      </w:r>
      <w:r w:rsidRPr="00923C58">
        <w:t xml:space="preserve">фото, </w:t>
      </w:r>
      <w:r w:rsidR="00DC0775" w:rsidRPr="00923C58">
        <w:t>аудиовидеозапис</w:t>
      </w:r>
      <w:r w:rsidR="001B6576">
        <w:t>ей</w:t>
      </w:r>
      <w:r w:rsidRPr="00923C58">
        <w:t xml:space="preserve"> </w:t>
      </w:r>
      <w:r w:rsidR="001B6576">
        <w:t xml:space="preserve">и </w:t>
      </w:r>
      <w:r w:rsidR="001B6576" w:rsidRPr="00923C58">
        <w:t>трансляци</w:t>
      </w:r>
      <w:r w:rsidR="001B6576">
        <w:t>й</w:t>
      </w:r>
      <w:r w:rsidR="001B6576" w:rsidRPr="00923C58">
        <w:t xml:space="preserve"> </w:t>
      </w:r>
      <w:r w:rsidRPr="00923C58">
        <w:t xml:space="preserve">мероприятий, их распространение, а также </w:t>
      </w:r>
      <w:r w:rsidR="0006438D">
        <w:t>и публикации</w:t>
      </w:r>
      <w:r w:rsidRPr="00923C58">
        <w:t xml:space="preserve"> в СМИ без выплаты гонораров участникам.</w:t>
      </w:r>
    </w:p>
    <w:p w14:paraId="4FDA82FD" w14:textId="77777777" w:rsidR="00647A16" w:rsidRDefault="00647A16" w:rsidP="00923C58">
      <w:pPr>
        <w:rPr>
          <w:b/>
          <w:i/>
        </w:rPr>
      </w:pPr>
    </w:p>
    <w:p w14:paraId="17B40027" w14:textId="77777777" w:rsidR="00923C58" w:rsidRDefault="00923C58" w:rsidP="00923C58">
      <w:pPr>
        <w:rPr>
          <w:b/>
          <w:i/>
        </w:rPr>
      </w:pPr>
      <w:r w:rsidRPr="00451C41">
        <w:rPr>
          <w:b/>
          <w:i/>
        </w:rPr>
        <w:t>Члены оргкомитета:</w:t>
      </w:r>
    </w:p>
    <w:p w14:paraId="0CDFF19D" w14:textId="77777777" w:rsidR="00647A16" w:rsidRDefault="00647A16" w:rsidP="00923C58">
      <w:pPr>
        <w:rPr>
          <w:b/>
          <w:i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2921"/>
        <w:gridCol w:w="6650"/>
      </w:tblGrid>
      <w:tr w:rsidR="00923C58" w:rsidRPr="00923C58" w14:paraId="48A6675E" w14:textId="77777777" w:rsidTr="00647A16">
        <w:trPr>
          <w:trHeight w:val="20"/>
        </w:trPr>
        <w:tc>
          <w:tcPr>
            <w:tcW w:w="1526" w:type="pct"/>
          </w:tcPr>
          <w:p w14:paraId="3530A413" w14:textId="77777777" w:rsidR="00923C58" w:rsidRPr="00923C58" w:rsidRDefault="00923C58" w:rsidP="0010214E">
            <w:r w:rsidRPr="00923C58">
              <w:rPr>
                <w:rFonts w:eastAsiaTheme="minorHAnsi"/>
              </w:rPr>
              <w:t xml:space="preserve">Корденко </w:t>
            </w:r>
            <w:r w:rsidRPr="00923C58">
              <w:rPr>
                <w:rFonts w:eastAsiaTheme="minorHAnsi"/>
              </w:rPr>
              <w:br/>
            </w:r>
            <w:r w:rsidRPr="00923C58">
              <w:t>Сергей Николаевич</w:t>
            </w:r>
          </w:p>
          <w:p w14:paraId="261345D8" w14:textId="77777777" w:rsidR="00923C58" w:rsidRPr="006E563C" w:rsidRDefault="00923C58" w:rsidP="0010214E">
            <w:pPr>
              <w:rPr>
                <w:i/>
                <w:vertAlign w:val="superscript"/>
              </w:rPr>
            </w:pPr>
            <w:r w:rsidRPr="006E563C">
              <w:rPr>
                <w:i/>
                <w:vertAlign w:val="superscript"/>
              </w:rPr>
              <w:t>председатель оргкомитета</w:t>
            </w:r>
          </w:p>
        </w:tc>
        <w:tc>
          <w:tcPr>
            <w:tcW w:w="3474" w:type="pct"/>
          </w:tcPr>
          <w:p w14:paraId="03E8EA8F" w14:textId="77777777" w:rsidR="00923C58" w:rsidRDefault="00923C58" w:rsidP="0010214E">
            <w:r w:rsidRPr="00923C58">
              <w:t xml:space="preserve">Художественный руководитель </w:t>
            </w:r>
            <w:r>
              <w:t>Международного конкурса и фестиваля</w:t>
            </w:r>
            <w:r w:rsidRPr="00923C58">
              <w:t xml:space="preserve"> «Гитара в России», </w:t>
            </w:r>
            <w:r w:rsidR="0010214E">
              <w:t>заслуженный деятель искусств Воронежской области,</w:t>
            </w:r>
            <w:r w:rsidR="0010214E" w:rsidRPr="00923C58">
              <w:t xml:space="preserve"> </w:t>
            </w:r>
            <w:r w:rsidRPr="00923C58">
              <w:t>профессор Воронежского государственного института искусств</w:t>
            </w:r>
          </w:p>
          <w:p w14:paraId="4C6B3A3F" w14:textId="3189D5A3" w:rsidR="00647A16" w:rsidRPr="00923C58" w:rsidRDefault="00647A16" w:rsidP="0010214E"/>
        </w:tc>
      </w:tr>
      <w:tr w:rsidR="00923C58" w:rsidRPr="00923C58" w14:paraId="3380D807" w14:textId="77777777" w:rsidTr="00647A16">
        <w:trPr>
          <w:trHeight w:val="20"/>
        </w:trPr>
        <w:tc>
          <w:tcPr>
            <w:tcW w:w="1526" w:type="pct"/>
          </w:tcPr>
          <w:p w14:paraId="32D84AE1" w14:textId="34765B9C" w:rsidR="003C1FA1" w:rsidRPr="00923C58" w:rsidRDefault="00923C58" w:rsidP="0010214E">
            <w:r w:rsidRPr="00923C58">
              <w:t xml:space="preserve">Карпов </w:t>
            </w:r>
            <w:r w:rsidRPr="00923C58">
              <w:br/>
              <w:t>Андрей Алексеевич</w:t>
            </w:r>
          </w:p>
        </w:tc>
        <w:tc>
          <w:tcPr>
            <w:tcW w:w="3474" w:type="pct"/>
          </w:tcPr>
          <w:p w14:paraId="197B2DB1" w14:textId="77777777" w:rsidR="003C1FA1" w:rsidRDefault="00923C58" w:rsidP="0010214E">
            <w:r w:rsidRPr="00923C58">
              <w:t xml:space="preserve">Исполнительный директор </w:t>
            </w:r>
            <w:r>
              <w:t>Международного конкурса и фестиваля</w:t>
            </w:r>
            <w:r w:rsidRPr="00923C58">
              <w:t xml:space="preserve"> «Гитара в России», доцент </w:t>
            </w:r>
            <w:r w:rsidR="0010214E">
              <w:t>по специальности «Музыкальное искусство»</w:t>
            </w:r>
          </w:p>
          <w:p w14:paraId="2EBD6963" w14:textId="2BE9F578" w:rsidR="00647A16" w:rsidRPr="00923C58" w:rsidRDefault="00647A16" w:rsidP="0010214E"/>
        </w:tc>
      </w:tr>
      <w:tr w:rsidR="0010214E" w:rsidRPr="00923C58" w14:paraId="61F0AC59" w14:textId="77777777" w:rsidTr="00647A16">
        <w:trPr>
          <w:trHeight w:val="20"/>
        </w:trPr>
        <w:tc>
          <w:tcPr>
            <w:tcW w:w="1526" w:type="pct"/>
          </w:tcPr>
          <w:p w14:paraId="6FD083F7" w14:textId="05033A38" w:rsidR="0010214E" w:rsidRPr="0010214E" w:rsidRDefault="0010214E" w:rsidP="0010214E">
            <w:proofErr w:type="spellStart"/>
            <w:r w:rsidRPr="0010214E">
              <w:t>Девуцкий</w:t>
            </w:r>
            <w:proofErr w:type="spellEnd"/>
            <w:r>
              <w:br/>
            </w:r>
            <w:r w:rsidRPr="0010214E">
              <w:t>Олег Владиславович</w:t>
            </w:r>
          </w:p>
        </w:tc>
        <w:tc>
          <w:tcPr>
            <w:tcW w:w="3474" w:type="pct"/>
          </w:tcPr>
          <w:p w14:paraId="2D639FA8" w14:textId="78861FF3" w:rsidR="0010214E" w:rsidRPr="0010214E" w:rsidRDefault="0010214E" w:rsidP="0010214E">
            <w:r w:rsidRPr="0010214E">
              <w:t>Проректор Воронежского государственного института искусств, заведующий кафедрой хорового дирижирования, доцент, кандидат искусствоведения.</w:t>
            </w:r>
          </w:p>
        </w:tc>
      </w:tr>
    </w:tbl>
    <w:p w14:paraId="70EC4EF2" w14:textId="77777777" w:rsidR="00923C58" w:rsidRPr="00923C58" w:rsidRDefault="00923C58" w:rsidP="00923C58"/>
    <w:p w14:paraId="349D81EA" w14:textId="77777777" w:rsidR="00EE2617" w:rsidRPr="00597FB4" w:rsidRDefault="00EE2617" w:rsidP="001F43D5">
      <w:pPr>
        <w:jc w:val="center"/>
        <w:rPr>
          <w:b/>
          <w:color w:val="7030A0"/>
        </w:rPr>
      </w:pPr>
      <w:r w:rsidRPr="00597FB4">
        <w:rPr>
          <w:b/>
          <w:color w:val="7030A0"/>
        </w:rPr>
        <w:t>ВОЗРАСТНЫЕ ГРУППЫ</w:t>
      </w:r>
    </w:p>
    <w:p w14:paraId="198DCC58" w14:textId="73B31234" w:rsidR="00EE2617" w:rsidRPr="00BA69D5" w:rsidRDefault="00EE2617" w:rsidP="001F43D5">
      <w:pPr>
        <w:jc w:val="center"/>
      </w:pPr>
      <w:r w:rsidRPr="00BA69D5">
        <w:t xml:space="preserve">Возраст определяется на </w:t>
      </w:r>
      <w:r w:rsidR="00904209">
        <w:t>4</w:t>
      </w:r>
      <w:r w:rsidR="004F5834" w:rsidRPr="000728F6">
        <w:t xml:space="preserve"> </w:t>
      </w:r>
      <w:r w:rsidR="004F5834">
        <w:t>февраля</w:t>
      </w:r>
      <w:r w:rsidR="000209B8" w:rsidRPr="00BA69D5">
        <w:t xml:space="preserve"> </w:t>
      </w:r>
      <w:r w:rsidRPr="00BA69D5">
        <w:t>202</w:t>
      </w:r>
      <w:r w:rsidR="00904209">
        <w:t>7</w:t>
      </w:r>
      <w:r w:rsidRPr="00BA69D5">
        <w:t xml:space="preserve"> года</w:t>
      </w:r>
    </w:p>
    <w:p w14:paraId="6FE519BE" w14:textId="77777777" w:rsidR="00EE2617" w:rsidRPr="00BA69D5" w:rsidRDefault="00EE2617" w:rsidP="001F43D5">
      <w:pPr>
        <w:jc w:val="center"/>
        <w:rPr>
          <w:b/>
        </w:rPr>
      </w:pPr>
      <w:r w:rsidRPr="00BA69D5">
        <w:rPr>
          <w:b/>
          <w:color w:val="FF0000"/>
        </w:rPr>
        <w:t>Победи</w:t>
      </w:r>
      <w:r w:rsidR="00607305" w:rsidRPr="00BA69D5">
        <w:rPr>
          <w:b/>
          <w:color w:val="FF0000"/>
        </w:rPr>
        <w:t xml:space="preserve">тели Гран-при и </w:t>
      </w:r>
      <w:r w:rsidR="00707DBE" w:rsidRPr="00BA69D5">
        <w:rPr>
          <w:b/>
          <w:color w:val="FF0000"/>
          <w:lang w:val="en-US"/>
        </w:rPr>
        <w:t>I</w:t>
      </w:r>
      <w:r w:rsidR="00607305" w:rsidRPr="00BA69D5">
        <w:rPr>
          <w:b/>
          <w:color w:val="FF0000"/>
        </w:rPr>
        <w:t xml:space="preserve"> места </w:t>
      </w:r>
      <w:r w:rsidR="0049150F" w:rsidRPr="00BA69D5">
        <w:rPr>
          <w:b/>
          <w:color w:val="FF0000"/>
        </w:rPr>
        <w:t>прошл</w:t>
      </w:r>
      <w:r w:rsidR="00ED38F4" w:rsidRPr="00BA69D5">
        <w:rPr>
          <w:b/>
          <w:color w:val="FF0000"/>
        </w:rPr>
        <w:t>ых</w:t>
      </w:r>
      <w:r w:rsidR="0049150F" w:rsidRPr="00BA69D5">
        <w:rPr>
          <w:b/>
          <w:color w:val="FF0000"/>
        </w:rPr>
        <w:t xml:space="preserve"> конкурс</w:t>
      </w:r>
      <w:r w:rsidR="00ED38F4" w:rsidRPr="00BA69D5">
        <w:rPr>
          <w:b/>
          <w:color w:val="FF0000"/>
        </w:rPr>
        <w:t>ов</w:t>
      </w:r>
      <w:r w:rsidRPr="00BA69D5">
        <w:rPr>
          <w:b/>
          <w:color w:val="FF0000"/>
        </w:rPr>
        <w:t xml:space="preserve"> не могут участвовать в тех же группах</w:t>
      </w:r>
    </w:p>
    <w:p w14:paraId="3E052F76" w14:textId="77777777" w:rsidR="008F2C79" w:rsidRPr="00BA69D5" w:rsidRDefault="008F2C79" w:rsidP="001F43D5">
      <w:pPr>
        <w:jc w:val="center"/>
        <w:rPr>
          <w:b/>
        </w:rPr>
      </w:pPr>
    </w:p>
    <w:p w14:paraId="43D17714" w14:textId="77777777" w:rsidR="00EE2617" w:rsidRDefault="00EE2617" w:rsidP="001F43D5">
      <w:pPr>
        <w:jc w:val="center"/>
        <w:rPr>
          <w:b/>
        </w:rPr>
      </w:pPr>
      <w:r w:rsidRPr="00BA69D5">
        <w:rPr>
          <w:b/>
        </w:rPr>
        <w:t>НОМИНАЦИЯ: СОЛИСТЫ</w:t>
      </w:r>
    </w:p>
    <w:p w14:paraId="0499CE55" w14:textId="67A289A4" w:rsidR="008F2C79" w:rsidRDefault="008F2C79" w:rsidP="001F43D5">
      <w:pPr>
        <w:jc w:val="center"/>
        <w:rPr>
          <w:b/>
        </w:rPr>
      </w:pPr>
      <w:r>
        <w:rPr>
          <w:b/>
        </w:rPr>
        <w:t>шести или семиструнн</w:t>
      </w:r>
      <w:r w:rsidR="003A104F">
        <w:rPr>
          <w:b/>
        </w:rPr>
        <w:t>ая</w:t>
      </w:r>
      <w:r>
        <w:rPr>
          <w:b/>
        </w:rPr>
        <w:t xml:space="preserve"> гитар</w:t>
      </w:r>
      <w:r w:rsidR="003A104F">
        <w:rPr>
          <w:b/>
        </w:rPr>
        <w:t>а</w:t>
      </w:r>
    </w:p>
    <w:p w14:paraId="55D21FDE" w14:textId="77777777" w:rsidR="00EE2617" w:rsidRDefault="00EE2617" w:rsidP="001F43D5">
      <w:pPr>
        <w:jc w:val="center"/>
        <w:rPr>
          <w:i/>
        </w:rPr>
      </w:pPr>
      <w:r w:rsidRPr="00BA69D5">
        <w:rPr>
          <w:i/>
        </w:rPr>
        <w:t>Программа исполняется наизусть без аккомпанемента</w:t>
      </w:r>
    </w:p>
    <w:p w14:paraId="5693E43D" w14:textId="77777777" w:rsidR="00040FF2" w:rsidRDefault="00040FF2" w:rsidP="001F43D5">
      <w:pPr>
        <w:jc w:val="center"/>
        <w:rPr>
          <w:i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1809"/>
        <w:gridCol w:w="7762"/>
      </w:tblGrid>
      <w:tr w:rsidR="00EE2617" w:rsidRPr="00BA69D5" w14:paraId="7635CD0C" w14:textId="77777777" w:rsidTr="0070442F">
        <w:trPr>
          <w:cantSplit/>
        </w:trPr>
        <w:tc>
          <w:tcPr>
            <w:tcW w:w="1809" w:type="dxa"/>
          </w:tcPr>
          <w:p w14:paraId="78F235E7" w14:textId="77777777" w:rsidR="00EE2617" w:rsidRPr="00BA69D5" w:rsidRDefault="00EE2617" w:rsidP="0070442F">
            <w:pPr>
              <w:rPr>
                <w:b/>
              </w:rPr>
            </w:pPr>
            <w:r w:rsidRPr="00BA69D5">
              <w:rPr>
                <w:b/>
              </w:rPr>
              <w:t>Группа 1</w:t>
            </w:r>
          </w:p>
          <w:p w14:paraId="7F0AE81C" w14:textId="0BB1D5B8" w:rsidR="00EE2617" w:rsidRPr="00BA69D5" w:rsidRDefault="00421859" w:rsidP="0070442F">
            <w:pPr>
              <w:rPr>
                <w:lang w:val="en-US"/>
              </w:rPr>
            </w:pPr>
            <w:r>
              <w:t>д</w:t>
            </w:r>
            <w:r w:rsidR="00EE2617" w:rsidRPr="00BA69D5">
              <w:t>о 9 лет</w:t>
            </w:r>
          </w:p>
        </w:tc>
        <w:tc>
          <w:tcPr>
            <w:tcW w:w="7762" w:type="dxa"/>
          </w:tcPr>
          <w:p w14:paraId="60776A7D" w14:textId="77777777" w:rsidR="00EE2617" w:rsidRPr="00BA69D5" w:rsidRDefault="00EE2617" w:rsidP="001F43D5">
            <w:pPr>
              <w:contextualSpacing/>
            </w:pPr>
            <w:r w:rsidRPr="00BA69D5">
              <w:t xml:space="preserve">1) произведение </w:t>
            </w:r>
            <w:r w:rsidR="00FB184C" w:rsidRPr="00BA69D5">
              <w:t xml:space="preserve">русского </w:t>
            </w:r>
            <w:r w:rsidR="00C34A89" w:rsidRPr="00BA69D5">
              <w:t xml:space="preserve">композитора </w:t>
            </w:r>
            <w:r w:rsidR="00FB184C" w:rsidRPr="00BA69D5">
              <w:t xml:space="preserve">или композитора </w:t>
            </w:r>
            <w:r w:rsidR="00C34A89" w:rsidRPr="00BA69D5">
              <w:t>страны участника</w:t>
            </w:r>
          </w:p>
          <w:p w14:paraId="603D220A" w14:textId="77777777" w:rsidR="00EE2617" w:rsidRPr="00BA69D5" w:rsidRDefault="00EE2617" w:rsidP="001F43D5">
            <w:pPr>
              <w:contextualSpacing/>
            </w:pPr>
            <w:r w:rsidRPr="00BA69D5">
              <w:t>2) свободная программа</w:t>
            </w:r>
          </w:p>
          <w:p w14:paraId="244FB14D" w14:textId="77777777" w:rsidR="00EE2617" w:rsidRPr="00BA69D5" w:rsidRDefault="00EE2617" w:rsidP="001F43D5">
            <w:pPr>
              <w:contextualSpacing/>
            </w:pPr>
            <w:r w:rsidRPr="00BA69D5">
              <w:t xml:space="preserve">общее время – не более </w:t>
            </w:r>
            <w:r w:rsidR="00BC5CA1" w:rsidRPr="00BA69D5">
              <w:t>8</w:t>
            </w:r>
            <w:r w:rsidRPr="00BA69D5">
              <w:t xml:space="preserve"> минут</w:t>
            </w:r>
          </w:p>
          <w:p w14:paraId="20519E62" w14:textId="77777777" w:rsidR="00EE2617" w:rsidRPr="00BA69D5" w:rsidRDefault="00EE2617" w:rsidP="001F43D5">
            <w:pPr>
              <w:contextualSpacing/>
            </w:pPr>
          </w:p>
        </w:tc>
      </w:tr>
      <w:tr w:rsidR="00EE2617" w:rsidRPr="00BA69D5" w14:paraId="360BE7E1" w14:textId="77777777" w:rsidTr="0070442F">
        <w:trPr>
          <w:cantSplit/>
        </w:trPr>
        <w:tc>
          <w:tcPr>
            <w:tcW w:w="1809" w:type="dxa"/>
          </w:tcPr>
          <w:p w14:paraId="09082F16" w14:textId="77777777" w:rsidR="00EE2617" w:rsidRPr="00BA69D5" w:rsidRDefault="00EE2617" w:rsidP="0070442F">
            <w:pPr>
              <w:rPr>
                <w:b/>
              </w:rPr>
            </w:pPr>
            <w:r w:rsidRPr="00BA69D5">
              <w:rPr>
                <w:b/>
              </w:rPr>
              <w:t>Группа 2</w:t>
            </w:r>
          </w:p>
          <w:p w14:paraId="1A031DDC" w14:textId="219DE9B4" w:rsidR="00EE2617" w:rsidRPr="00BA69D5" w:rsidRDefault="00EE2617" w:rsidP="00E6776A">
            <w:r w:rsidRPr="00BA69D5">
              <w:t>10–1</w:t>
            </w:r>
            <w:r w:rsidR="00E6776A">
              <w:t>1</w:t>
            </w:r>
            <w:r w:rsidRPr="00BA69D5">
              <w:t xml:space="preserve"> лет</w:t>
            </w:r>
          </w:p>
        </w:tc>
        <w:tc>
          <w:tcPr>
            <w:tcW w:w="7762" w:type="dxa"/>
          </w:tcPr>
          <w:p w14:paraId="049D439D" w14:textId="77777777" w:rsidR="00EE2617" w:rsidRPr="00BA69D5" w:rsidRDefault="00EE2617" w:rsidP="001F43D5">
            <w:pPr>
              <w:contextualSpacing/>
            </w:pPr>
            <w:r w:rsidRPr="00BA69D5">
              <w:t xml:space="preserve">1) </w:t>
            </w:r>
            <w:r w:rsidR="00FB184C" w:rsidRPr="00BA69D5">
              <w:t>произведение русского композитора или композитора страны участника</w:t>
            </w:r>
          </w:p>
          <w:p w14:paraId="2037847A" w14:textId="77777777" w:rsidR="00EE2617" w:rsidRPr="00BA69D5" w:rsidRDefault="00EE2617" w:rsidP="001F43D5">
            <w:pPr>
              <w:contextualSpacing/>
            </w:pPr>
            <w:r w:rsidRPr="00BA69D5">
              <w:t>2) свободная программа</w:t>
            </w:r>
          </w:p>
          <w:p w14:paraId="0CE1F6C5" w14:textId="77777777" w:rsidR="00EE2617" w:rsidRPr="00BA69D5" w:rsidRDefault="00EE2617" w:rsidP="001F43D5">
            <w:pPr>
              <w:contextualSpacing/>
            </w:pPr>
            <w:r w:rsidRPr="00BA69D5">
              <w:t xml:space="preserve">общее время – не более </w:t>
            </w:r>
            <w:r w:rsidR="00BC5CA1" w:rsidRPr="00BA69D5">
              <w:t>10</w:t>
            </w:r>
            <w:r w:rsidRPr="00BA69D5">
              <w:t xml:space="preserve"> минут</w:t>
            </w:r>
          </w:p>
          <w:p w14:paraId="53C48AC1" w14:textId="77777777" w:rsidR="00EE2617" w:rsidRPr="00BA69D5" w:rsidRDefault="00EE2617" w:rsidP="001F43D5">
            <w:pPr>
              <w:contextualSpacing/>
            </w:pPr>
          </w:p>
        </w:tc>
      </w:tr>
      <w:tr w:rsidR="00EE2617" w:rsidRPr="00BA69D5" w14:paraId="2CF301D3" w14:textId="77777777" w:rsidTr="0070442F">
        <w:trPr>
          <w:cantSplit/>
          <w:trHeight w:val="1325"/>
        </w:trPr>
        <w:tc>
          <w:tcPr>
            <w:tcW w:w="1809" w:type="dxa"/>
          </w:tcPr>
          <w:p w14:paraId="01CB6D72" w14:textId="77777777" w:rsidR="00EE2617" w:rsidRPr="00BA69D5" w:rsidRDefault="00EE2617" w:rsidP="0070442F">
            <w:pPr>
              <w:rPr>
                <w:b/>
              </w:rPr>
            </w:pPr>
            <w:r w:rsidRPr="00BA69D5">
              <w:rPr>
                <w:b/>
              </w:rPr>
              <w:t>Группа 3</w:t>
            </w:r>
          </w:p>
          <w:p w14:paraId="7432658F" w14:textId="33464A7E" w:rsidR="00EE2617" w:rsidRPr="00BA69D5" w:rsidRDefault="00EE2617" w:rsidP="00E6776A">
            <w:r w:rsidRPr="00BA69D5">
              <w:t>1</w:t>
            </w:r>
            <w:r w:rsidR="00E6776A">
              <w:t>2</w:t>
            </w:r>
            <w:r w:rsidRPr="00BA69D5">
              <w:t>–1</w:t>
            </w:r>
            <w:r w:rsidR="00E6776A">
              <w:t xml:space="preserve">3 </w:t>
            </w:r>
            <w:r w:rsidRPr="00BA69D5">
              <w:t>лет</w:t>
            </w:r>
          </w:p>
        </w:tc>
        <w:tc>
          <w:tcPr>
            <w:tcW w:w="7762" w:type="dxa"/>
          </w:tcPr>
          <w:p w14:paraId="4C6F132A" w14:textId="77777777" w:rsidR="00EE2617" w:rsidRPr="00BA69D5" w:rsidRDefault="00EE2617" w:rsidP="001F43D5">
            <w:pPr>
              <w:contextualSpacing/>
            </w:pPr>
            <w:r w:rsidRPr="00BA69D5">
              <w:t xml:space="preserve">1) </w:t>
            </w:r>
            <w:r w:rsidR="00FB184C" w:rsidRPr="00BA69D5">
              <w:t>произведение русского композитора или композитора страны участника</w:t>
            </w:r>
          </w:p>
          <w:p w14:paraId="5C3F1889" w14:textId="77777777" w:rsidR="00EE2617" w:rsidRPr="00BA69D5" w:rsidRDefault="00EE2617" w:rsidP="001F43D5">
            <w:pPr>
              <w:contextualSpacing/>
            </w:pPr>
            <w:r w:rsidRPr="00BA69D5">
              <w:t>2) свободная программа</w:t>
            </w:r>
          </w:p>
          <w:p w14:paraId="7B9D1748" w14:textId="77777777" w:rsidR="00EE2617" w:rsidRPr="00BA69D5" w:rsidRDefault="00EE2617" w:rsidP="001F43D5">
            <w:pPr>
              <w:contextualSpacing/>
            </w:pPr>
            <w:r w:rsidRPr="00BA69D5">
              <w:t>общее время – не более 1</w:t>
            </w:r>
            <w:r w:rsidR="00BC5CA1" w:rsidRPr="00BA69D5">
              <w:t>4</w:t>
            </w:r>
            <w:r w:rsidRPr="00BA69D5">
              <w:t xml:space="preserve"> минут</w:t>
            </w:r>
          </w:p>
          <w:p w14:paraId="54932B5A" w14:textId="77777777" w:rsidR="00EE2617" w:rsidRPr="00BA69D5" w:rsidRDefault="00EE2617" w:rsidP="001F43D5">
            <w:pPr>
              <w:contextualSpacing/>
            </w:pPr>
          </w:p>
        </w:tc>
      </w:tr>
      <w:tr w:rsidR="00EE2617" w:rsidRPr="00BA69D5" w14:paraId="0222AFD3" w14:textId="77777777" w:rsidTr="0070442F">
        <w:trPr>
          <w:cantSplit/>
        </w:trPr>
        <w:tc>
          <w:tcPr>
            <w:tcW w:w="1809" w:type="dxa"/>
          </w:tcPr>
          <w:p w14:paraId="0199C53C" w14:textId="77777777" w:rsidR="00EE2617" w:rsidRPr="00BA69D5" w:rsidRDefault="00EE2617" w:rsidP="0070442F">
            <w:pPr>
              <w:rPr>
                <w:b/>
              </w:rPr>
            </w:pPr>
            <w:r w:rsidRPr="00BA69D5">
              <w:rPr>
                <w:b/>
              </w:rPr>
              <w:t>Группа 4</w:t>
            </w:r>
          </w:p>
          <w:p w14:paraId="03305083" w14:textId="7F274BC2" w:rsidR="00EE2617" w:rsidRPr="00BA69D5" w:rsidRDefault="00E6776A" w:rsidP="00E6776A">
            <w:r>
              <w:t>14</w:t>
            </w:r>
            <w:r w:rsidR="00EE2617" w:rsidRPr="00BA69D5">
              <w:t>–1</w:t>
            </w:r>
            <w:r>
              <w:t>5</w:t>
            </w:r>
            <w:r w:rsidR="00EE2617" w:rsidRPr="00BA69D5">
              <w:t xml:space="preserve"> лет</w:t>
            </w:r>
          </w:p>
        </w:tc>
        <w:tc>
          <w:tcPr>
            <w:tcW w:w="7762" w:type="dxa"/>
          </w:tcPr>
          <w:p w14:paraId="6F8D7087" w14:textId="77777777" w:rsidR="00FB184C" w:rsidRPr="00BA69D5" w:rsidRDefault="00FB184C" w:rsidP="001F43D5">
            <w:pPr>
              <w:contextualSpacing/>
            </w:pPr>
            <w:r w:rsidRPr="00BA69D5">
              <w:t>1) произведение русского композитора или композитора страны участника</w:t>
            </w:r>
          </w:p>
          <w:p w14:paraId="2022E690" w14:textId="77777777" w:rsidR="00EE2617" w:rsidRPr="00BA69D5" w:rsidRDefault="00EE2617" w:rsidP="001F43D5">
            <w:pPr>
              <w:contextualSpacing/>
            </w:pPr>
            <w:r w:rsidRPr="00BA69D5">
              <w:t xml:space="preserve">2) </w:t>
            </w:r>
            <w:r w:rsidR="005519FE">
              <w:t>с</w:t>
            </w:r>
            <w:r w:rsidRPr="00BA69D5">
              <w:t>вободная программа</w:t>
            </w:r>
          </w:p>
          <w:p w14:paraId="75F3E2AC" w14:textId="77777777" w:rsidR="00EE2617" w:rsidRPr="00BA69D5" w:rsidRDefault="00EE2617" w:rsidP="001F43D5">
            <w:pPr>
              <w:contextualSpacing/>
            </w:pPr>
            <w:r w:rsidRPr="00BA69D5">
              <w:t>общее время – не более 1</w:t>
            </w:r>
            <w:r w:rsidR="00BC5CA1" w:rsidRPr="00BA69D5">
              <w:t>8</w:t>
            </w:r>
            <w:r w:rsidRPr="00BA69D5">
              <w:t xml:space="preserve"> минут</w:t>
            </w:r>
          </w:p>
          <w:p w14:paraId="284BE1D0" w14:textId="77777777" w:rsidR="00EE2617" w:rsidRPr="00BA69D5" w:rsidRDefault="00EE2617" w:rsidP="001F43D5">
            <w:pPr>
              <w:contextualSpacing/>
            </w:pPr>
          </w:p>
        </w:tc>
      </w:tr>
      <w:tr w:rsidR="00E6776A" w:rsidRPr="00BA69D5" w14:paraId="0A6B850D" w14:textId="77777777" w:rsidTr="0070442F">
        <w:trPr>
          <w:cantSplit/>
        </w:trPr>
        <w:tc>
          <w:tcPr>
            <w:tcW w:w="1809" w:type="dxa"/>
          </w:tcPr>
          <w:p w14:paraId="34FC260D" w14:textId="1C909767" w:rsidR="00E6776A" w:rsidRPr="00BA69D5" w:rsidRDefault="00E6776A" w:rsidP="00E6776A">
            <w:pPr>
              <w:rPr>
                <w:b/>
              </w:rPr>
            </w:pPr>
            <w:r w:rsidRPr="00BA69D5">
              <w:rPr>
                <w:b/>
              </w:rPr>
              <w:t xml:space="preserve">Группа </w:t>
            </w:r>
            <w:r>
              <w:rPr>
                <w:b/>
              </w:rPr>
              <w:t>5</w:t>
            </w:r>
          </w:p>
          <w:p w14:paraId="598D24ED" w14:textId="714864C2" w:rsidR="00E6776A" w:rsidRPr="00BA69D5" w:rsidRDefault="00E6776A" w:rsidP="00E6776A">
            <w:pPr>
              <w:rPr>
                <w:b/>
              </w:rPr>
            </w:pPr>
            <w:r>
              <w:t>1</w:t>
            </w:r>
            <w:r>
              <w:t>6</w:t>
            </w:r>
            <w:r w:rsidRPr="00BA69D5">
              <w:t>–1</w:t>
            </w:r>
            <w:r>
              <w:t>7</w:t>
            </w:r>
            <w:r w:rsidRPr="00BA69D5">
              <w:t xml:space="preserve"> лет</w:t>
            </w:r>
          </w:p>
        </w:tc>
        <w:tc>
          <w:tcPr>
            <w:tcW w:w="7762" w:type="dxa"/>
          </w:tcPr>
          <w:p w14:paraId="19B19C50" w14:textId="77777777" w:rsidR="00E6776A" w:rsidRPr="00BA69D5" w:rsidRDefault="00E6776A" w:rsidP="00E6776A">
            <w:pPr>
              <w:contextualSpacing/>
            </w:pPr>
            <w:r w:rsidRPr="00BA69D5">
              <w:t>1) произведение русского композитора или композитора страны участника</w:t>
            </w:r>
          </w:p>
          <w:p w14:paraId="4DC6733E" w14:textId="77777777" w:rsidR="00E6776A" w:rsidRPr="00BA69D5" w:rsidRDefault="00E6776A" w:rsidP="00E6776A">
            <w:pPr>
              <w:contextualSpacing/>
            </w:pPr>
            <w:r w:rsidRPr="00BA69D5">
              <w:t xml:space="preserve">2) </w:t>
            </w:r>
            <w:r>
              <w:t>с</w:t>
            </w:r>
            <w:r w:rsidRPr="00BA69D5">
              <w:t>вободная программа</w:t>
            </w:r>
          </w:p>
          <w:p w14:paraId="513FE49E" w14:textId="77777777" w:rsidR="00E6776A" w:rsidRPr="00BA69D5" w:rsidRDefault="00E6776A" w:rsidP="00E6776A">
            <w:pPr>
              <w:contextualSpacing/>
            </w:pPr>
            <w:r w:rsidRPr="00BA69D5">
              <w:t>общее время – не более 18 минут</w:t>
            </w:r>
          </w:p>
          <w:p w14:paraId="16CE7BAE" w14:textId="77777777" w:rsidR="00E6776A" w:rsidRPr="00BA69D5" w:rsidRDefault="00E6776A" w:rsidP="001F43D5">
            <w:pPr>
              <w:contextualSpacing/>
            </w:pPr>
          </w:p>
        </w:tc>
      </w:tr>
      <w:tr w:rsidR="00EE2617" w:rsidRPr="00BA69D5" w14:paraId="15D77492" w14:textId="77777777" w:rsidTr="0070442F">
        <w:trPr>
          <w:cantSplit/>
        </w:trPr>
        <w:tc>
          <w:tcPr>
            <w:tcW w:w="1809" w:type="dxa"/>
          </w:tcPr>
          <w:p w14:paraId="07BFDB2B" w14:textId="35AC6B11" w:rsidR="00EE2617" w:rsidRPr="00BA69D5" w:rsidRDefault="00EE2617" w:rsidP="0070442F">
            <w:pPr>
              <w:rPr>
                <w:b/>
              </w:rPr>
            </w:pPr>
            <w:r w:rsidRPr="00BA69D5">
              <w:rPr>
                <w:b/>
              </w:rPr>
              <w:t xml:space="preserve">Группа </w:t>
            </w:r>
            <w:r w:rsidR="00E6776A">
              <w:rPr>
                <w:b/>
              </w:rPr>
              <w:t>6</w:t>
            </w:r>
          </w:p>
          <w:p w14:paraId="6647A5DC" w14:textId="77777777" w:rsidR="00EE2617" w:rsidRPr="00BA69D5" w:rsidRDefault="00EE2617" w:rsidP="0070442F">
            <w:r w:rsidRPr="00BA69D5">
              <w:t>18–20 лет</w:t>
            </w:r>
          </w:p>
        </w:tc>
        <w:tc>
          <w:tcPr>
            <w:tcW w:w="7762" w:type="dxa"/>
          </w:tcPr>
          <w:p w14:paraId="65B2E451" w14:textId="77777777" w:rsidR="00FB184C" w:rsidRPr="00BA69D5" w:rsidRDefault="005519FE" w:rsidP="005A1C24">
            <w:pPr>
              <w:contextualSpacing/>
            </w:pPr>
            <w:r>
              <w:t xml:space="preserve">1) </w:t>
            </w:r>
            <w:r w:rsidR="00FB184C" w:rsidRPr="00BA69D5">
              <w:t>произведение русского композитора или композитора страны участника</w:t>
            </w:r>
          </w:p>
          <w:p w14:paraId="1AEDEE90" w14:textId="2808988D" w:rsidR="00FB184C" w:rsidRPr="00BA69D5" w:rsidRDefault="005519FE" w:rsidP="005A1C24">
            <w:pPr>
              <w:contextualSpacing/>
            </w:pPr>
            <w:r>
              <w:t xml:space="preserve">2) </w:t>
            </w:r>
            <w:r w:rsidR="00FB184C" w:rsidRPr="00BA69D5">
              <w:t>произведение циклической формы (</w:t>
            </w:r>
            <w:r w:rsidR="003A104F">
              <w:t>соната: 1 или 2</w:t>
            </w:r>
            <w:r w:rsidR="00E6776A">
              <w:t xml:space="preserve"> и</w:t>
            </w:r>
            <w:r w:rsidR="003A104F">
              <w:t xml:space="preserve"> 3 части</w:t>
            </w:r>
            <w:r w:rsidR="00FB184C" w:rsidRPr="00BA69D5">
              <w:t xml:space="preserve">, классические вариации, </w:t>
            </w:r>
            <w:r w:rsidR="004A127F" w:rsidRPr="00BA69D5">
              <w:t xml:space="preserve">фантазия, </w:t>
            </w:r>
            <w:r w:rsidR="00FB184C" w:rsidRPr="00BA69D5">
              <w:t>сюита)</w:t>
            </w:r>
            <w:r w:rsidR="007E1169" w:rsidRPr="00BA69D5">
              <w:t xml:space="preserve"> гитарного </w:t>
            </w:r>
            <w:r w:rsidR="004A127F" w:rsidRPr="00BA69D5">
              <w:t xml:space="preserve">классика первой половины </w:t>
            </w:r>
            <w:r w:rsidR="003A104F">
              <w:t xml:space="preserve">XIX века </w:t>
            </w:r>
            <w:r w:rsidR="004A127F" w:rsidRPr="00BA69D5">
              <w:t>(Ф.</w:t>
            </w:r>
            <w:r w:rsidR="003A104F">
              <w:t> </w:t>
            </w:r>
            <w:r w:rsidR="004A127F" w:rsidRPr="00BA69D5">
              <w:t>Сор, М.</w:t>
            </w:r>
            <w:r w:rsidR="00B502B6">
              <w:t> </w:t>
            </w:r>
            <w:proofErr w:type="spellStart"/>
            <w:r w:rsidR="004A127F" w:rsidRPr="00BA69D5">
              <w:t>Джулиани</w:t>
            </w:r>
            <w:proofErr w:type="spellEnd"/>
            <w:r w:rsidR="004A127F" w:rsidRPr="00BA69D5">
              <w:t>, Ф.</w:t>
            </w:r>
            <w:r w:rsidR="00B502B6">
              <w:t> </w:t>
            </w:r>
            <w:proofErr w:type="spellStart"/>
            <w:r w:rsidR="004A127F" w:rsidRPr="00BA69D5">
              <w:t>Карулли</w:t>
            </w:r>
            <w:proofErr w:type="spellEnd"/>
            <w:r w:rsidR="004A127F" w:rsidRPr="00BA69D5">
              <w:t>, Н</w:t>
            </w:r>
            <w:r w:rsidR="00B502B6">
              <w:t>. </w:t>
            </w:r>
            <w:proofErr w:type="spellStart"/>
            <w:r w:rsidR="004A127F" w:rsidRPr="00BA69D5">
              <w:t>Кост</w:t>
            </w:r>
            <w:proofErr w:type="spellEnd"/>
            <w:r w:rsidR="004A127F" w:rsidRPr="00BA69D5">
              <w:t>, Л.</w:t>
            </w:r>
            <w:r w:rsidR="00B502B6">
              <w:t> </w:t>
            </w:r>
            <w:proofErr w:type="spellStart"/>
            <w:r w:rsidR="004A127F" w:rsidRPr="00BA69D5">
              <w:t>Леньяни</w:t>
            </w:r>
            <w:proofErr w:type="spellEnd"/>
            <w:r w:rsidR="004A127F" w:rsidRPr="00BA69D5">
              <w:t xml:space="preserve"> и т.</w:t>
            </w:r>
            <w:r w:rsidR="00B502B6">
              <w:t>д</w:t>
            </w:r>
            <w:r w:rsidR="004A127F" w:rsidRPr="00BA69D5">
              <w:t>.)</w:t>
            </w:r>
          </w:p>
          <w:p w14:paraId="34E5DCCF" w14:textId="77777777" w:rsidR="00A44A96" w:rsidRPr="00BA69D5" w:rsidRDefault="005519FE" w:rsidP="005A1C24">
            <w:pPr>
              <w:contextualSpacing/>
            </w:pPr>
            <w:r>
              <w:t xml:space="preserve">3) </w:t>
            </w:r>
            <w:r w:rsidR="00FB184C" w:rsidRPr="00BA69D5">
              <w:t>свободная программа</w:t>
            </w:r>
          </w:p>
          <w:p w14:paraId="7154CA83" w14:textId="77777777" w:rsidR="00EE2617" w:rsidRPr="00BA69D5" w:rsidRDefault="00FB184C" w:rsidP="001F43D5">
            <w:pPr>
              <w:contextualSpacing/>
            </w:pPr>
            <w:r w:rsidRPr="00BA69D5">
              <w:t>общее время – не более 20</w:t>
            </w:r>
            <w:r w:rsidR="00EE2617" w:rsidRPr="00BA69D5">
              <w:t xml:space="preserve"> минут</w:t>
            </w:r>
          </w:p>
          <w:p w14:paraId="5CE9F135" w14:textId="77777777" w:rsidR="00EE2617" w:rsidRPr="00BA69D5" w:rsidRDefault="00EE2617" w:rsidP="001F43D5">
            <w:pPr>
              <w:contextualSpacing/>
            </w:pPr>
          </w:p>
        </w:tc>
      </w:tr>
      <w:tr w:rsidR="00EE2617" w:rsidRPr="00BA69D5" w14:paraId="0F0A86B2" w14:textId="77777777" w:rsidTr="0070442F">
        <w:trPr>
          <w:cantSplit/>
        </w:trPr>
        <w:tc>
          <w:tcPr>
            <w:tcW w:w="1809" w:type="dxa"/>
          </w:tcPr>
          <w:p w14:paraId="059FB140" w14:textId="7D98A28B" w:rsidR="00EE2617" w:rsidRPr="00BA69D5" w:rsidRDefault="00EE2617" w:rsidP="0070442F">
            <w:pPr>
              <w:rPr>
                <w:b/>
              </w:rPr>
            </w:pPr>
            <w:r w:rsidRPr="00BA69D5">
              <w:rPr>
                <w:b/>
              </w:rPr>
              <w:t xml:space="preserve">Группа </w:t>
            </w:r>
            <w:r w:rsidR="00E6776A">
              <w:rPr>
                <w:b/>
              </w:rPr>
              <w:t>7</w:t>
            </w:r>
          </w:p>
          <w:p w14:paraId="5A5F9E2B" w14:textId="77777777" w:rsidR="00EE2617" w:rsidRPr="00BA69D5" w:rsidRDefault="00EE2617" w:rsidP="0070442F">
            <w:r w:rsidRPr="00BA69D5">
              <w:t>21–24</w:t>
            </w:r>
            <w:r w:rsidRPr="00BA69D5">
              <w:tab/>
              <w:t>года</w:t>
            </w:r>
          </w:p>
        </w:tc>
        <w:tc>
          <w:tcPr>
            <w:tcW w:w="7762" w:type="dxa"/>
          </w:tcPr>
          <w:p w14:paraId="2143C11F" w14:textId="77777777" w:rsidR="00FB184C" w:rsidRPr="00BA69D5" w:rsidRDefault="005519FE" w:rsidP="005A1C24">
            <w:pPr>
              <w:contextualSpacing/>
            </w:pPr>
            <w:r>
              <w:t xml:space="preserve">1) </w:t>
            </w:r>
            <w:r w:rsidR="00FB184C" w:rsidRPr="00BA69D5">
              <w:t>произведение русского композитора или композитора страны участника</w:t>
            </w:r>
          </w:p>
          <w:p w14:paraId="3F549283" w14:textId="08C0A565" w:rsidR="00FB184C" w:rsidRPr="00BA69D5" w:rsidRDefault="005519FE" w:rsidP="005A1C24">
            <w:pPr>
              <w:contextualSpacing/>
            </w:pPr>
            <w:r>
              <w:t xml:space="preserve">2) </w:t>
            </w:r>
            <w:r w:rsidR="00FB184C" w:rsidRPr="00BA69D5">
              <w:t>произведение циклической формы (</w:t>
            </w:r>
            <w:r w:rsidR="003A104F">
              <w:t>соната: 1 или 2</w:t>
            </w:r>
            <w:r w:rsidR="00E6776A">
              <w:t xml:space="preserve"> и</w:t>
            </w:r>
            <w:r w:rsidR="003A104F">
              <w:t xml:space="preserve"> 3 части</w:t>
            </w:r>
            <w:r w:rsidR="00FB184C" w:rsidRPr="00BA69D5">
              <w:t xml:space="preserve">, классические вариации, сюита) </w:t>
            </w:r>
            <w:r w:rsidR="007E1169" w:rsidRPr="00BA69D5">
              <w:t xml:space="preserve">гитарного </w:t>
            </w:r>
            <w:r w:rsidR="00FB184C" w:rsidRPr="00BA69D5">
              <w:t xml:space="preserve">классика первой половины </w:t>
            </w:r>
            <w:r w:rsidR="003A104F">
              <w:t xml:space="preserve">XIX века </w:t>
            </w:r>
            <w:r w:rsidR="00FB184C" w:rsidRPr="00BA69D5">
              <w:t>(Ф.</w:t>
            </w:r>
            <w:r w:rsidR="00B502B6">
              <w:t> </w:t>
            </w:r>
            <w:r w:rsidR="00FB184C" w:rsidRPr="00BA69D5">
              <w:t>Сор, М.</w:t>
            </w:r>
            <w:r w:rsidR="00B502B6">
              <w:t> </w:t>
            </w:r>
            <w:proofErr w:type="spellStart"/>
            <w:r w:rsidR="00FB184C" w:rsidRPr="00BA69D5">
              <w:t>Джулиани</w:t>
            </w:r>
            <w:proofErr w:type="spellEnd"/>
            <w:r w:rsidR="00FB184C" w:rsidRPr="00BA69D5">
              <w:t>, Ф.</w:t>
            </w:r>
            <w:r w:rsidR="00B502B6">
              <w:t> </w:t>
            </w:r>
            <w:proofErr w:type="spellStart"/>
            <w:r w:rsidR="00FB184C" w:rsidRPr="00BA69D5">
              <w:t>Карулли</w:t>
            </w:r>
            <w:proofErr w:type="spellEnd"/>
            <w:r w:rsidR="004A127F" w:rsidRPr="00BA69D5">
              <w:t>, Н</w:t>
            </w:r>
            <w:r w:rsidR="00B502B6">
              <w:t>. </w:t>
            </w:r>
            <w:proofErr w:type="spellStart"/>
            <w:r w:rsidR="004A127F" w:rsidRPr="00BA69D5">
              <w:t>Кост</w:t>
            </w:r>
            <w:proofErr w:type="spellEnd"/>
            <w:r w:rsidR="004A127F" w:rsidRPr="00BA69D5">
              <w:t>, Л.</w:t>
            </w:r>
            <w:r w:rsidR="00B502B6">
              <w:t> </w:t>
            </w:r>
            <w:proofErr w:type="spellStart"/>
            <w:r w:rsidR="004A127F" w:rsidRPr="00BA69D5">
              <w:t>Леньяни</w:t>
            </w:r>
            <w:proofErr w:type="spellEnd"/>
            <w:r w:rsidR="00FB184C" w:rsidRPr="00BA69D5">
              <w:t xml:space="preserve"> и т.</w:t>
            </w:r>
            <w:r w:rsidR="00B502B6">
              <w:t>д</w:t>
            </w:r>
            <w:r w:rsidR="00FB184C" w:rsidRPr="00BA69D5">
              <w:t>.)</w:t>
            </w:r>
          </w:p>
          <w:p w14:paraId="2A8573AC" w14:textId="77777777" w:rsidR="00FB184C" w:rsidRPr="00BA69D5" w:rsidRDefault="005519FE" w:rsidP="005A1C24">
            <w:pPr>
              <w:contextualSpacing/>
            </w:pPr>
            <w:r>
              <w:t xml:space="preserve">3) </w:t>
            </w:r>
            <w:r w:rsidR="00FB184C" w:rsidRPr="00BA69D5">
              <w:t>свободная программа</w:t>
            </w:r>
          </w:p>
          <w:p w14:paraId="5CB35D48" w14:textId="77777777" w:rsidR="00EE2617" w:rsidRPr="00BA69D5" w:rsidRDefault="00FB184C" w:rsidP="001F43D5">
            <w:pPr>
              <w:contextualSpacing/>
            </w:pPr>
            <w:r w:rsidRPr="00BA69D5">
              <w:t>общее время – не более 20 минут</w:t>
            </w:r>
          </w:p>
          <w:p w14:paraId="680E7E27" w14:textId="77777777" w:rsidR="00124C5A" w:rsidRPr="00BA69D5" w:rsidRDefault="00124C5A" w:rsidP="001F43D5">
            <w:pPr>
              <w:contextualSpacing/>
            </w:pPr>
          </w:p>
        </w:tc>
      </w:tr>
      <w:tr w:rsidR="00EE2617" w:rsidRPr="00BA69D5" w14:paraId="52477EB7" w14:textId="77777777" w:rsidTr="0070442F">
        <w:trPr>
          <w:cantSplit/>
        </w:trPr>
        <w:tc>
          <w:tcPr>
            <w:tcW w:w="1809" w:type="dxa"/>
          </w:tcPr>
          <w:p w14:paraId="21DE1D0D" w14:textId="23FF35EF" w:rsidR="001F43D5" w:rsidRPr="00BA69D5" w:rsidRDefault="00124C5A" w:rsidP="0070442F">
            <w:pPr>
              <w:shd w:val="clear" w:color="auto" w:fill="FFFFFF"/>
              <w:outlineLvl w:val="3"/>
              <w:rPr>
                <w:b/>
                <w:bCs/>
                <w:color w:val="000000"/>
              </w:rPr>
            </w:pPr>
            <w:r w:rsidRPr="00BA69D5">
              <w:rPr>
                <w:b/>
                <w:bCs/>
                <w:color w:val="000000"/>
              </w:rPr>
              <w:lastRenderedPageBreak/>
              <w:t xml:space="preserve">Группа </w:t>
            </w:r>
            <w:r w:rsidR="00E6776A">
              <w:rPr>
                <w:b/>
                <w:bCs/>
                <w:color w:val="000000"/>
              </w:rPr>
              <w:t>8</w:t>
            </w:r>
          </w:p>
          <w:p w14:paraId="610D5303" w14:textId="77777777" w:rsidR="00EE2617" w:rsidRPr="00BA69D5" w:rsidRDefault="00124C5A" w:rsidP="0070442F">
            <w:pPr>
              <w:shd w:val="clear" w:color="auto" w:fill="FFFFFF"/>
              <w:outlineLvl w:val="3"/>
            </w:pPr>
            <w:r w:rsidRPr="00BA69D5">
              <w:rPr>
                <w:bCs/>
                <w:color w:val="000000"/>
              </w:rPr>
              <w:t>25</w:t>
            </w:r>
            <w:r w:rsidR="0070442F">
              <w:t xml:space="preserve"> лет и старше</w:t>
            </w:r>
          </w:p>
        </w:tc>
        <w:tc>
          <w:tcPr>
            <w:tcW w:w="7762" w:type="dxa"/>
          </w:tcPr>
          <w:p w14:paraId="57368B61" w14:textId="77777777" w:rsidR="00124C5A" w:rsidRPr="00BA69D5" w:rsidRDefault="005519FE" w:rsidP="005A1C24">
            <w:pPr>
              <w:shd w:val="clear" w:color="auto" w:fill="FFFFFF"/>
              <w:rPr>
                <w:color w:val="2B2B2B"/>
              </w:rPr>
            </w:pPr>
            <w:r>
              <w:rPr>
                <w:color w:val="2B2B2B"/>
              </w:rPr>
              <w:t>1) п</w:t>
            </w:r>
            <w:r w:rsidR="00124C5A" w:rsidRPr="00BA69D5">
              <w:rPr>
                <w:color w:val="2B2B2B"/>
              </w:rPr>
              <w:t>роизведение русского композитора или композитора страны участника</w:t>
            </w:r>
          </w:p>
          <w:p w14:paraId="628DFAA7" w14:textId="77777777" w:rsidR="00124C5A" w:rsidRPr="00BA69D5" w:rsidRDefault="005519FE" w:rsidP="005A1C24">
            <w:pPr>
              <w:shd w:val="clear" w:color="auto" w:fill="FFFFFF"/>
              <w:rPr>
                <w:color w:val="2B2B2B"/>
              </w:rPr>
            </w:pPr>
            <w:r>
              <w:rPr>
                <w:color w:val="2B2B2B"/>
              </w:rPr>
              <w:t>2) с</w:t>
            </w:r>
            <w:r w:rsidR="00124C5A" w:rsidRPr="00BA69D5">
              <w:rPr>
                <w:color w:val="2B2B2B"/>
              </w:rPr>
              <w:t>вободная программа</w:t>
            </w:r>
          </w:p>
          <w:p w14:paraId="002321BF" w14:textId="77777777" w:rsidR="00EE2617" w:rsidRDefault="00124C5A" w:rsidP="001F43D5">
            <w:pPr>
              <w:shd w:val="clear" w:color="auto" w:fill="FFFFFF"/>
              <w:rPr>
                <w:color w:val="2B2B2B"/>
              </w:rPr>
            </w:pPr>
            <w:r w:rsidRPr="00BA69D5">
              <w:rPr>
                <w:color w:val="2B2B2B"/>
              </w:rPr>
              <w:t>общее время – не более 18 минут</w:t>
            </w:r>
          </w:p>
          <w:p w14:paraId="7BD5C084" w14:textId="77777777" w:rsidR="003A104F" w:rsidRPr="00BA69D5" w:rsidRDefault="003A104F" w:rsidP="001F43D5">
            <w:pPr>
              <w:shd w:val="clear" w:color="auto" w:fill="FFFFFF"/>
            </w:pPr>
          </w:p>
        </w:tc>
      </w:tr>
    </w:tbl>
    <w:p w14:paraId="1BD50893" w14:textId="77777777" w:rsidR="00591FD4" w:rsidRPr="00BA69D5" w:rsidRDefault="00591FD4" w:rsidP="001F43D5">
      <w:pPr>
        <w:jc w:val="center"/>
        <w:rPr>
          <w:b/>
        </w:rPr>
      </w:pPr>
    </w:p>
    <w:p w14:paraId="56B6BDED" w14:textId="77777777" w:rsidR="00EE2617" w:rsidRDefault="00EE2617" w:rsidP="001F43D5">
      <w:pPr>
        <w:jc w:val="center"/>
        <w:rPr>
          <w:b/>
        </w:rPr>
      </w:pPr>
      <w:r w:rsidRPr="00BA69D5">
        <w:rPr>
          <w:b/>
        </w:rPr>
        <w:t>НОМИНАЦИЯ: ДУЭТЫ, ТРИО, КВАРТЕТЫ</w:t>
      </w:r>
    </w:p>
    <w:p w14:paraId="1E5B7D2B" w14:textId="1EA62A4B" w:rsidR="00BE1EE6" w:rsidRPr="00BA69D5" w:rsidRDefault="00BE1EE6" w:rsidP="001F43D5">
      <w:pPr>
        <w:jc w:val="center"/>
        <w:rPr>
          <w:b/>
        </w:rPr>
      </w:pPr>
      <w:r>
        <w:rPr>
          <w:b/>
        </w:rPr>
        <w:t>Классические шестиструнные и</w:t>
      </w:r>
      <w:r w:rsidR="007B1CFC">
        <w:rPr>
          <w:b/>
        </w:rPr>
        <w:t>/или</w:t>
      </w:r>
      <w:r>
        <w:rPr>
          <w:b/>
        </w:rPr>
        <w:t xml:space="preserve"> семиструнные гитары</w:t>
      </w:r>
    </w:p>
    <w:p w14:paraId="2DA4DF11" w14:textId="77777777" w:rsidR="00EE2617" w:rsidRPr="00BA69D5" w:rsidRDefault="00EE2617" w:rsidP="001F43D5">
      <w:pPr>
        <w:jc w:val="center"/>
        <w:rPr>
          <w:i/>
        </w:rPr>
      </w:pPr>
      <w:r w:rsidRPr="00BA69D5">
        <w:rPr>
          <w:i/>
        </w:rPr>
        <w:t>Программа исполняется наизусть</w:t>
      </w:r>
    </w:p>
    <w:p w14:paraId="290E4B32" w14:textId="77777777" w:rsidR="00EE2617" w:rsidRDefault="00EE2617" w:rsidP="001F43D5">
      <w:pPr>
        <w:jc w:val="center"/>
        <w:rPr>
          <w:i/>
        </w:rPr>
      </w:pPr>
      <w:r w:rsidRPr="00BA69D5">
        <w:rPr>
          <w:i/>
        </w:rPr>
        <w:t>Возрастная группа определяется по возрасту старшего участника</w:t>
      </w:r>
    </w:p>
    <w:p w14:paraId="24678399" w14:textId="77777777" w:rsidR="00A009B8" w:rsidRDefault="00A009B8" w:rsidP="001F43D5">
      <w:pPr>
        <w:jc w:val="center"/>
        <w:rPr>
          <w:i/>
        </w:rPr>
      </w:pPr>
    </w:p>
    <w:tbl>
      <w:tblPr>
        <w:tblW w:w="5000" w:type="pct"/>
        <w:tblLook w:val="00A0" w:firstRow="1" w:lastRow="0" w:firstColumn="1" w:lastColumn="0" w:noHBand="0" w:noVBand="0"/>
      </w:tblPr>
      <w:tblGrid>
        <w:gridCol w:w="1809"/>
        <w:gridCol w:w="7762"/>
      </w:tblGrid>
      <w:tr w:rsidR="00EE2617" w:rsidRPr="00BA69D5" w14:paraId="219AA7A3" w14:textId="77777777" w:rsidTr="003A104F">
        <w:trPr>
          <w:cantSplit/>
        </w:trPr>
        <w:tc>
          <w:tcPr>
            <w:tcW w:w="945" w:type="pct"/>
          </w:tcPr>
          <w:p w14:paraId="32305488" w14:textId="77777777" w:rsidR="00EE2617" w:rsidRPr="00BA69D5" w:rsidRDefault="00EE2617" w:rsidP="0070442F">
            <w:pPr>
              <w:rPr>
                <w:b/>
              </w:rPr>
            </w:pPr>
            <w:r w:rsidRPr="00BA69D5">
              <w:rPr>
                <w:b/>
              </w:rPr>
              <w:t xml:space="preserve">Группа </w:t>
            </w:r>
            <w:r w:rsidR="00A2216D" w:rsidRPr="00BA69D5">
              <w:rPr>
                <w:b/>
              </w:rPr>
              <w:t>1</w:t>
            </w:r>
          </w:p>
          <w:p w14:paraId="0327B7FB" w14:textId="63CD196F" w:rsidR="00EE2617" w:rsidRPr="00BA69D5" w:rsidRDefault="00421859" w:rsidP="0070442F">
            <w:pPr>
              <w:rPr>
                <w:lang w:val="en-US"/>
              </w:rPr>
            </w:pPr>
            <w:r>
              <w:t>д</w:t>
            </w:r>
            <w:r w:rsidR="00EE2617" w:rsidRPr="00BA69D5">
              <w:t>о 10 лет</w:t>
            </w:r>
          </w:p>
        </w:tc>
        <w:tc>
          <w:tcPr>
            <w:tcW w:w="4055" w:type="pct"/>
          </w:tcPr>
          <w:p w14:paraId="25C9D21B" w14:textId="77777777" w:rsidR="00EE2617" w:rsidRPr="00BA69D5" w:rsidRDefault="00686E06" w:rsidP="001F43D5">
            <w:pPr>
              <w:jc w:val="both"/>
            </w:pPr>
            <w:r w:rsidRPr="00BA69D5">
              <w:t xml:space="preserve">Свободная </w:t>
            </w:r>
            <w:r w:rsidR="00EE2617" w:rsidRPr="00BA69D5">
              <w:t>программа</w:t>
            </w:r>
          </w:p>
          <w:p w14:paraId="4A8E18F2" w14:textId="77777777" w:rsidR="00EE2617" w:rsidRPr="00BA69D5" w:rsidRDefault="00EE2617" w:rsidP="001F43D5">
            <w:pPr>
              <w:jc w:val="both"/>
            </w:pPr>
            <w:r w:rsidRPr="00BA69D5">
              <w:t>общее время – не более 6 минут</w:t>
            </w:r>
          </w:p>
          <w:p w14:paraId="485FE32A" w14:textId="77777777" w:rsidR="00EE2617" w:rsidRPr="00BA69D5" w:rsidRDefault="00EE2617" w:rsidP="001F43D5">
            <w:pPr>
              <w:jc w:val="both"/>
            </w:pPr>
          </w:p>
        </w:tc>
      </w:tr>
      <w:tr w:rsidR="00EE2617" w:rsidRPr="00BA69D5" w14:paraId="22392E7A" w14:textId="77777777" w:rsidTr="003A104F">
        <w:trPr>
          <w:cantSplit/>
        </w:trPr>
        <w:tc>
          <w:tcPr>
            <w:tcW w:w="945" w:type="pct"/>
          </w:tcPr>
          <w:p w14:paraId="451DE8D6" w14:textId="77777777" w:rsidR="00EE2617" w:rsidRPr="00BA69D5" w:rsidRDefault="00EE2617" w:rsidP="0070442F">
            <w:pPr>
              <w:rPr>
                <w:b/>
              </w:rPr>
            </w:pPr>
            <w:r w:rsidRPr="00BA69D5">
              <w:rPr>
                <w:b/>
              </w:rPr>
              <w:t xml:space="preserve">Группа </w:t>
            </w:r>
            <w:r w:rsidR="00A2216D" w:rsidRPr="00BA69D5">
              <w:rPr>
                <w:b/>
              </w:rPr>
              <w:t>2</w:t>
            </w:r>
          </w:p>
          <w:p w14:paraId="277A44AB" w14:textId="493DA9EA" w:rsidR="00EE2617" w:rsidRPr="00BA69D5" w:rsidRDefault="00421859" w:rsidP="0070442F">
            <w:pPr>
              <w:rPr>
                <w:lang w:val="en-US"/>
              </w:rPr>
            </w:pPr>
            <w:r>
              <w:t>д</w:t>
            </w:r>
            <w:r w:rsidR="00EE2617" w:rsidRPr="00BA69D5">
              <w:t>о 12 лет</w:t>
            </w:r>
          </w:p>
        </w:tc>
        <w:tc>
          <w:tcPr>
            <w:tcW w:w="4055" w:type="pct"/>
          </w:tcPr>
          <w:p w14:paraId="18A90F51" w14:textId="77777777" w:rsidR="00686E06" w:rsidRPr="00BA69D5" w:rsidRDefault="00686E06" w:rsidP="001F43D5">
            <w:pPr>
              <w:jc w:val="both"/>
            </w:pPr>
            <w:r w:rsidRPr="00BA69D5">
              <w:t>Свободная программа</w:t>
            </w:r>
          </w:p>
          <w:p w14:paraId="28BD5CEF" w14:textId="77777777" w:rsidR="00EE2617" w:rsidRPr="00BA69D5" w:rsidRDefault="00EE2617" w:rsidP="001F43D5">
            <w:pPr>
              <w:jc w:val="both"/>
            </w:pPr>
            <w:r w:rsidRPr="00BA69D5">
              <w:t>общее время – не более 8 минут</w:t>
            </w:r>
          </w:p>
          <w:p w14:paraId="03A313BF" w14:textId="77777777" w:rsidR="00EE2617" w:rsidRPr="00BA69D5" w:rsidRDefault="00EE2617" w:rsidP="001F43D5">
            <w:pPr>
              <w:jc w:val="both"/>
            </w:pPr>
          </w:p>
        </w:tc>
      </w:tr>
      <w:tr w:rsidR="00EE2617" w:rsidRPr="00BA69D5" w14:paraId="19EC275A" w14:textId="77777777" w:rsidTr="003A104F">
        <w:trPr>
          <w:cantSplit/>
        </w:trPr>
        <w:tc>
          <w:tcPr>
            <w:tcW w:w="945" w:type="pct"/>
          </w:tcPr>
          <w:p w14:paraId="06B8B89E" w14:textId="77777777" w:rsidR="00EE2617" w:rsidRPr="00BA69D5" w:rsidRDefault="00EE2617" w:rsidP="0070442F">
            <w:pPr>
              <w:rPr>
                <w:b/>
              </w:rPr>
            </w:pPr>
            <w:r w:rsidRPr="00BA69D5">
              <w:rPr>
                <w:b/>
              </w:rPr>
              <w:t>Группа</w:t>
            </w:r>
            <w:r w:rsidR="00A2216D" w:rsidRPr="00BA69D5">
              <w:rPr>
                <w:b/>
              </w:rPr>
              <w:t xml:space="preserve"> 3</w:t>
            </w:r>
          </w:p>
          <w:p w14:paraId="778F4502" w14:textId="356EF5CA" w:rsidR="00EE2617" w:rsidRPr="00BA69D5" w:rsidRDefault="00421859" w:rsidP="0070442F">
            <w:r>
              <w:t>д</w:t>
            </w:r>
            <w:r w:rsidR="00EE2617" w:rsidRPr="00BA69D5">
              <w:t>о 15 лет</w:t>
            </w:r>
          </w:p>
        </w:tc>
        <w:tc>
          <w:tcPr>
            <w:tcW w:w="4055" w:type="pct"/>
          </w:tcPr>
          <w:p w14:paraId="4E576618" w14:textId="77777777" w:rsidR="00686E06" w:rsidRPr="00BA69D5" w:rsidRDefault="00686E06" w:rsidP="001F43D5">
            <w:pPr>
              <w:jc w:val="both"/>
            </w:pPr>
            <w:r w:rsidRPr="00BA69D5">
              <w:t>Свободная программа</w:t>
            </w:r>
          </w:p>
          <w:p w14:paraId="09F4970A" w14:textId="77777777" w:rsidR="00EE2617" w:rsidRPr="00BA69D5" w:rsidRDefault="00EE2617" w:rsidP="001F43D5">
            <w:pPr>
              <w:jc w:val="both"/>
            </w:pPr>
            <w:r w:rsidRPr="00BA69D5">
              <w:t>общее время – не более 12 минут</w:t>
            </w:r>
          </w:p>
          <w:p w14:paraId="075318D4" w14:textId="77777777" w:rsidR="00EE2617" w:rsidRPr="00BA69D5" w:rsidRDefault="00EE2617" w:rsidP="001F43D5">
            <w:pPr>
              <w:jc w:val="both"/>
            </w:pPr>
          </w:p>
        </w:tc>
      </w:tr>
      <w:tr w:rsidR="00EE2617" w:rsidRPr="00BA69D5" w14:paraId="0CDC91B6" w14:textId="77777777" w:rsidTr="003A104F">
        <w:trPr>
          <w:cantSplit/>
        </w:trPr>
        <w:tc>
          <w:tcPr>
            <w:tcW w:w="945" w:type="pct"/>
          </w:tcPr>
          <w:p w14:paraId="13AE733A" w14:textId="77777777" w:rsidR="00EE2617" w:rsidRPr="00BA69D5" w:rsidRDefault="00EE2617" w:rsidP="0070442F">
            <w:pPr>
              <w:rPr>
                <w:b/>
              </w:rPr>
            </w:pPr>
            <w:r w:rsidRPr="00BA69D5">
              <w:rPr>
                <w:b/>
              </w:rPr>
              <w:t xml:space="preserve">Группа </w:t>
            </w:r>
            <w:r w:rsidR="00A2216D" w:rsidRPr="00BA69D5">
              <w:rPr>
                <w:b/>
              </w:rPr>
              <w:t>4</w:t>
            </w:r>
          </w:p>
          <w:p w14:paraId="26872F25" w14:textId="0B758F94" w:rsidR="00EE2617" w:rsidRPr="00BA69D5" w:rsidRDefault="00421859" w:rsidP="0070442F">
            <w:r>
              <w:t>д</w:t>
            </w:r>
            <w:r w:rsidR="00EE2617" w:rsidRPr="00BA69D5">
              <w:t>о 19 лет</w:t>
            </w:r>
          </w:p>
        </w:tc>
        <w:tc>
          <w:tcPr>
            <w:tcW w:w="4055" w:type="pct"/>
          </w:tcPr>
          <w:p w14:paraId="2B286553" w14:textId="77777777" w:rsidR="00686E06" w:rsidRPr="00BA69D5" w:rsidRDefault="00686E06" w:rsidP="001F43D5">
            <w:pPr>
              <w:jc w:val="both"/>
            </w:pPr>
            <w:r w:rsidRPr="00BA69D5">
              <w:t>Свободная программа</w:t>
            </w:r>
          </w:p>
          <w:p w14:paraId="47C3F48C" w14:textId="77777777" w:rsidR="00EE2617" w:rsidRPr="00BA69D5" w:rsidRDefault="00EE2617" w:rsidP="001F43D5">
            <w:pPr>
              <w:jc w:val="both"/>
            </w:pPr>
            <w:r w:rsidRPr="00BA69D5">
              <w:t>общее время – не более 14 минут</w:t>
            </w:r>
          </w:p>
          <w:p w14:paraId="43897F11" w14:textId="77777777" w:rsidR="00EE2617" w:rsidRPr="00BA69D5" w:rsidRDefault="00EE2617" w:rsidP="001F43D5">
            <w:pPr>
              <w:jc w:val="both"/>
            </w:pPr>
          </w:p>
        </w:tc>
      </w:tr>
      <w:tr w:rsidR="00EE2617" w:rsidRPr="00BA69D5" w14:paraId="412D9B6D" w14:textId="77777777" w:rsidTr="003A104F">
        <w:trPr>
          <w:cantSplit/>
        </w:trPr>
        <w:tc>
          <w:tcPr>
            <w:tcW w:w="945" w:type="pct"/>
          </w:tcPr>
          <w:p w14:paraId="04CEA121" w14:textId="77777777" w:rsidR="00EE2617" w:rsidRPr="00BA69D5" w:rsidRDefault="00A2216D" w:rsidP="0070442F">
            <w:pPr>
              <w:rPr>
                <w:b/>
              </w:rPr>
            </w:pPr>
            <w:r w:rsidRPr="00BA69D5">
              <w:rPr>
                <w:b/>
              </w:rPr>
              <w:t>Группа 5</w:t>
            </w:r>
          </w:p>
          <w:p w14:paraId="06081056" w14:textId="211348A9" w:rsidR="00A2216D" w:rsidRPr="00BA69D5" w:rsidRDefault="00421859" w:rsidP="0070442F">
            <w:r>
              <w:t>д</w:t>
            </w:r>
            <w:r w:rsidR="00EE2617" w:rsidRPr="00BA69D5">
              <w:t>о 24 лет</w:t>
            </w:r>
          </w:p>
        </w:tc>
        <w:tc>
          <w:tcPr>
            <w:tcW w:w="4055" w:type="pct"/>
          </w:tcPr>
          <w:p w14:paraId="7E676032" w14:textId="77777777" w:rsidR="00EE2617" w:rsidRPr="00BA69D5" w:rsidRDefault="00686E06" w:rsidP="001F43D5">
            <w:pPr>
              <w:jc w:val="both"/>
            </w:pPr>
            <w:r w:rsidRPr="00BA69D5">
              <w:t>Свободная программа</w:t>
            </w:r>
          </w:p>
          <w:p w14:paraId="5EE25DC4" w14:textId="77777777" w:rsidR="00EE2617" w:rsidRPr="00BA69D5" w:rsidRDefault="00EE2617" w:rsidP="001F43D5">
            <w:pPr>
              <w:jc w:val="both"/>
            </w:pPr>
            <w:r w:rsidRPr="00BA69D5">
              <w:t>общее время – не более 1</w:t>
            </w:r>
            <w:r w:rsidR="00686E06" w:rsidRPr="00BA69D5">
              <w:t>5</w:t>
            </w:r>
            <w:r w:rsidRPr="00BA69D5">
              <w:t xml:space="preserve"> минут</w:t>
            </w:r>
          </w:p>
          <w:p w14:paraId="2D340EEE" w14:textId="77777777" w:rsidR="00707DBE" w:rsidRPr="00BA69D5" w:rsidRDefault="00707DBE" w:rsidP="001F43D5">
            <w:pPr>
              <w:jc w:val="both"/>
            </w:pPr>
          </w:p>
        </w:tc>
      </w:tr>
      <w:tr w:rsidR="00707DBE" w:rsidRPr="00BA69D5" w14:paraId="5D3845E3" w14:textId="77777777" w:rsidTr="003A104F">
        <w:trPr>
          <w:cantSplit/>
        </w:trPr>
        <w:tc>
          <w:tcPr>
            <w:tcW w:w="945" w:type="pct"/>
          </w:tcPr>
          <w:p w14:paraId="0DB06BB5" w14:textId="77777777" w:rsidR="00707DBE" w:rsidRPr="00BA69D5" w:rsidRDefault="00707DBE" w:rsidP="0070442F">
            <w:pPr>
              <w:rPr>
                <w:b/>
              </w:rPr>
            </w:pPr>
            <w:r w:rsidRPr="00BA69D5">
              <w:rPr>
                <w:b/>
              </w:rPr>
              <w:t>Группа 6</w:t>
            </w:r>
          </w:p>
          <w:p w14:paraId="4420C0B1" w14:textId="77777777" w:rsidR="00707DBE" w:rsidRPr="00BA69D5" w:rsidRDefault="00707DBE" w:rsidP="0070442F">
            <w:pPr>
              <w:rPr>
                <w:b/>
              </w:rPr>
            </w:pPr>
            <w:r w:rsidRPr="00BA69D5">
              <w:rPr>
                <w:bCs/>
                <w:color w:val="000000"/>
              </w:rPr>
              <w:t>25</w:t>
            </w:r>
            <w:r w:rsidR="0070442F">
              <w:rPr>
                <w:bCs/>
                <w:color w:val="000000"/>
              </w:rPr>
              <w:t xml:space="preserve"> </w:t>
            </w:r>
            <w:r w:rsidRPr="00BA69D5">
              <w:rPr>
                <w:bCs/>
                <w:color w:val="000000"/>
              </w:rPr>
              <w:t>лет</w:t>
            </w:r>
            <w:r w:rsidR="0070442F">
              <w:t xml:space="preserve"> и старше</w:t>
            </w:r>
          </w:p>
        </w:tc>
        <w:tc>
          <w:tcPr>
            <w:tcW w:w="4055" w:type="pct"/>
          </w:tcPr>
          <w:p w14:paraId="378D1A25" w14:textId="77777777" w:rsidR="00707DBE" w:rsidRPr="00BA69D5" w:rsidRDefault="00707DBE" w:rsidP="001F43D5">
            <w:pPr>
              <w:jc w:val="both"/>
            </w:pPr>
            <w:r w:rsidRPr="00BA69D5">
              <w:t>Свободная программа</w:t>
            </w:r>
          </w:p>
          <w:p w14:paraId="3B30E119" w14:textId="77777777" w:rsidR="00707DBE" w:rsidRPr="00BA69D5" w:rsidRDefault="00707DBE" w:rsidP="001F43D5">
            <w:pPr>
              <w:jc w:val="both"/>
            </w:pPr>
            <w:r w:rsidRPr="00BA69D5">
              <w:t>общее время – не более 15 минут</w:t>
            </w:r>
          </w:p>
        </w:tc>
      </w:tr>
    </w:tbl>
    <w:p w14:paraId="52DDEC15" w14:textId="77777777" w:rsidR="00591FD4" w:rsidRPr="00BA69D5" w:rsidRDefault="00591FD4" w:rsidP="001F43D5">
      <w:pPr>
        <w:jc w:val="center"/>
      </w:pPr>
    </w:p>
    <w:p w14:paraId="26B6BA92" w14:textId="77777777" w:rsidR="00EE2617" w:rsidRPr="00BA69D5" w:rsidRDefault="00EE2617" w:rsidP="001F43D5">
      <w:pPr>
        <w:jc w:val="center"/>
        <w:rPr>
          <w:b/>
        </w:rPr>
      </w:pPr>
      <w:r w:rsidRPr="00BA69D5">
        <w:rPr>
          <w:b/>
        </w:rPr>
        <w:t xml:space="preserve">НОМИНАЦИЯ: </w:t>
      </w:r>
      <w:bookmarkStart w:id="0" w:name="_Hlk46051920"/>
      <w:r w:rsidRPr="00BA69D5">
        <w:rPr>
          <w:b/>
        </w:rPr>
        <w:t>АНСАМБЛИ</w:t>
      </w:r>
      <w:bookmarkEnd w:id="0"/>
      <w:r w:rsidRPr="00BA69D5">
        <w:rPr>
          <w:b/>
        </w:rPr>
        <w:t xml:space="preserve"> от 5 до 10 человек</w:t>
      </w:r>
    </w:p>
    <w:p w14:paraId="4B203DD1" w14:textId="67B14D52" w:rsidR="00EE2617" w:rsidRPr="00BA69D5" w:rsidRDefault="00DC0775" w:rsidP="001F43D5">
      <w:pPr>
        <w:jc w:val="center"/>
        <w:rPr>
          <w:b/>
        </w:rPr>
      </w:pPr>
      <w:r w:rsidRPr="00BA69D5">
        <w:rPr>
          <w:b/>
        </w:rPr>
        <w:t>К</w:t>
      </w:r>
      <w:r w:rsidR="00EE2617" w:rsidRPr="00BA69D5">
        <w:rPr>
          <w:b/>
        </w:rPr>
        <w:t>лассические</w:t>
      </w:r>
      <w:r>
        <w:rPr>
          <w:b/>
        </w:rPr>
        <w:t xml:space="preserve"> шестиструнные</w:t>
      </w:r>
      <w:r w:rsidR="008F2C79">
        <w:rPr>
          <w:b/>
        </w:rPr>
        <w:t xml:space="preserve"> </w:t>
      </w:r>
      <w:r w:rsidR="007B1CFC">
        <w:rPr>
          <w:b/>
        </w:rPr>
        <w:t>и/</w:t>
      </w:r>
      <w:r w:rsidR="008F2C79">
        <w:rPr>
          <w:b/>
        </w:rPr>
        <w:t>или семиструнные</w:t>
      </w:r>
      <w:r w:rsidR="00EE2617" w:rsidRPr="00BA69D5">
        <w:rPr>
          <w:b/>
        </w:rPr>
        <w:t xml:space="preserve"> </w:t>
      </w:r>
      <w:r w:rsidR="008F2C79" w:rsidRPr="00BA69D5">
        <w:rPr>
          <w:b/>
        </w:rPr>
        <w:t>гитары</w:t>
      </w:r>
      <w:r w:rsidR="008F2C79">
        <w:rPr>
          <w:b/>
        </w:rPr>
        <w:t xml:space="preserve">; </w:t>
      </w:r>
      <w:r w:rsidR="00EE2617" w:rsidRPr="00BA69D5">
        <w:rPr>
          <w:b/>
        </w:rPr>
        <w:t>другие инструменты – не более 30%</w:t>
      </w:r>
    </w:p>
    <w:p w14:paraId="2EF05F68" w14:textId="77777777" w:rsidR="00EE2617" w:rsidRPr="00BA69D5" w:rsidRDefault="00EE2617" w:rsidP="001F43D5">
      <w:pPr>
        <w:jc w:val="center"/>
        <w:rPr>
          <w:i/>
        </w:rPr>
      </w:pPr>
      <w:r w:rsidRPr="00BA69D5">
        <w:rPr>
          <w:i/>
        </w:rPr>
        <w:t>Возможно исполнение по нотам</w:t>
      </w:r>
    </w:p>
    <w:p w14:paraId="5688E282" w14:textId="77777777" w:rsidR="00EE2617" w:rsidRPr="00BA69D5" w:rsidRDefault="00EE2617" w:rsidP="001F43D5">
      <w:pPr>
        <w:jc w:val="center"/>
        <w:rPr>
          <w:i/>
        </w:rPr>
      </w:pPr>
      <w:r w:rsidRPr="00BA69D5">
        <w:rPr>
          <w:i/>
        </w:rPr>
        <w:t>Возрастная группа определяется по возрасту старшего участника</w:t>
      </w:r>
    </w:p>
    <w:p w14:paraId="5C668B3D" w14:textId="77777777" w:rsidR="00EE2617" w:rsidRDefault="00EE2617" w:rsidP="001F43D5">
      <w:pPr>
        <w:jc w:val="center"/>
        <w:rPr>
          <w:b/>
        </w:rPr>
      </w:pPr>
      <w:bookmarkStart w:id="1" w:name="_Hlk230161888"/>
      <w:r w:rsidRPr="00BA69D5">
        <w:rPr>
          <w:b/>
        </w:rPr>
        <w:t>допускается участие не более одного преподавателя</w:t>
      </w:r>
    </w:p>
    <w:p w14:paraId="30AED381" w14:textId="77777777" w:rsidR="003A104F" w:rsidRDefault="003A104F" w:rsidP="001F43D5">
      <w:pPr>
        <w:jc w:val="center"/>
        <w:rPr>
          <w:b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1809"/>
        <w:gridCol w:w="7762"/>
      </w:tblGrid>
      <w:tr w:rsidR="00EE2617" w:rsidRPr="00BA69D5" w14:paraId="46818891" w14:textId="77777777" w:rsidTr="0070442F">
        <w:trPr>
          <w:cantSplit/>
        </w:trPr>
        <w:tc>
          <w:tcPr>
            <w:tcW w:w="1809" w:type="dxa"/>
          </w:tcPr>
          <w:bookmarkEnd w:id="1"/>
          <w:p w14:paraId="64F88038" w14:textId="77777777" w:rsidR="00EE2617" w:rsidRPr="00BA69D5" w:rsidRDefault="00A2216D" w:rsidP="0070442F">
            <w:pPr>
              <w:rPr>
                <w:b/>
              </w:rPr>
            </w:pPr>
            <w:r w:rsidRPr="00BA69D5">
              <w:rPr>
                <w:b/>
              </w:rPr>
              <w:t>Группа 1</w:t>
            </w:r>
          </w:p>
          <w:p w14:paraId="2C5BD51D" w14:textId="56928B60" w:rsidR="00EE2617" w:rsidRPr="00BA69D5" w:rsidRDefault="00421859" w:rsidP="0070442F">
            <w:r>
              <w:t>д</w:t>
            </w:r>
            <w:r w:rsidR="00EE2617" w:rsidRPr="00BA69D5">
              <w:t>о 1</w:t>
            </w:r>
            <w:r w:rsidR="00957AB7">
              <w:t>2</w:t>
            </w:r>
            <w:r w:rsidR="00EE2617" w:rsidRPr="00BA69D5">
              <w:t xml:space="preserve"> лет</w:t>
            </w:r>
          </w:p>
          <w:p w14:paraId="5A0B7B2C" w14:textId="77777777" w:rsidR="00EE2617" w:rsidRPr="00BA69D5" w:rsidRDefault="00EE2617" w:rsidP="0070442F"/>
        </w:tc>
        <w:tc>
          <w:tcPr>
            <w:tcW w:w="7762" w:type="dxa"/>
          </w:tcPr>
          <w:p w14:paraId="05812553" w14:textId="77777777" w:rsidR="00EE2617" w:rsidRPr="00BA69D5" w:rsidRDefault="00EE2617" w:rsidP="001F43D5">
            <w:pPr>
              <w:jc w:val="both"/>
            </w:pPr>
            <w:r w:rsidRPr="00BA69D5">
              <w:rPr>
                <w:bCs/>
              </w:rPr>
              <w:t>Свободная программа – не более 10 минут</w:t>
            </w:r>
          </w:p>
        </w:tc>
      </w:tr>
      <w:tr w:rsidR="003A104F" w:rsidRPr="00BA69D5" w14:paraId="06A5858B" w14:textId="77777777" w:rsidTr="0070442F">
        <w:trPr>
          <w:cantSplit/>
        </w:trPr>
        <w:tc>
          <w:tcPr>
            <w:tcW w:w="1809" w:type="dxa"/>
          </w:tcPr>
          <w:p w14:paraId="76B81371" w14:textId="77777777" w:rsidR="003A104F" w:rsidRPr="00BA69D5" w:rsidRDefault="003A104F" w:rsidP="003A104F">
            <w:pPr>
              <w:rPr>
                <w:b/>
              </w:rPr>
            </w:pPr>
            <w:r w:rsidRPr="00BA69D5">
              <w:rPr>
                <w:b/>
              </w:rPr>
              <w:t>Группа 2</w:t>
            </w:r>
          </w:p>
          <w:p w14:paraId="0ECECBEB" w14:textId="5E0AA87F" w:rsidR="003A104F" w:rsidRDefault="00421859" w:rsidP="003A104F">
            <w:r>
              <w:t>д</w:t>
            </w:r>
            <w:r w:rsidR="003A104F" w:rsidRPr="00BA69D5">
              <w:t>о 1</w:t>
            </w:r>
            <w:r w:rsidR="003A104F">
              <w:t>5</w:t>
            </w:r>
            <w:r w:rsidR="003A104F" w:rsidRPr="00BA69D5">
              <w:t xml:space="preserve"> лет</w:t>
            </w:r>
          </w:p>
          <w:p w14:paraId="6870E8BC" w14:textId="77777777" w:rsidR="003A104F" w:rsidRPr="00BA69D5" w:rsidRDefault="003A104F" w:rsidP="0070442F">
            <w:pPr>
              <w:rPr>
                <w:b/>
              </w:rPr>
            </w:pPr>
          </w:p>
        </w:tc>
        <w:tc>
          <w:tcPr>
            <w:tcW w:w="7762" w:type="dxa"/>
          </w:tcPr>
          <w:p w14:paraId="4E9D612B" w14:textId="09CF4802" w:rsidR="003A104F" w:rsidRPr="00BA69D5" w:rsidRDefault="003A104F" w:rsidP="00FA6492">
            <w:pPr>
              <w:jc w:val="both"/>
              <w:rPr>
                <w:bCs/>
              </w:rPr>
            </w:pPr>
            <w:r w:rsidRPr="00BA69D5">
              <w:rPr>
                <w:bCs/>
              </w:rPr>
              <w:t>Свободная программа – не более 12 минут</w:t>
            </w:r>
          </w:p>
        </w:tc>
      </w:tr>
      <w:tr w:rsidR="00EE2617" w:rsidRPr="00BA69D5" w14:paraId="2A96B645" w14:textId="77777777" w:rsidTr="0070442F">
        <w:trPr>
          <w:cantSplit/>
        </w:trPr>
        <w:tc>
          <w:tcPr>
            <w:tcW w:w="1809" w:type="dxa"/>
          </w:tcPr>
          <w:p w14:paraId="6187D000" w14:textId="23FE3569" w:rsidR="00957AB7" w:rsidRPr="00BA69D5" w:rsidRDefault="00957AB7" w:rsidP="00957AB7">
            <w:pPr>
              <w:rPr>
                <w:b/>
              </w:rPr>
            </w:pPr>
            <w:bookmarkStart w:id="2" w:name="_Hlk230161823"/>
            <w:r w:rsidRPr="00BA69D5">
              <w:rPr>
                <w:b/>
              </w:rPr>
              <w:t xml:space="preserve">Группа </w:t>
            </w:r>
            <w:r w:rsidR="00F87237">
              <w:rPr>
                <w:b/>
              </w:rPr>
              <w:t>3</w:t>
            </w:r>
          </w:p>
          <w:p w14:paraId="3243729B" w14:textId="3E452579" w:rsidR="00957AB7" w:rsidRPr="00BA69D5" w:rsidRDefault="00421859" w:rsidP="00957AB7">
            <w:r>
              <w:t>д</w:t>
            </w:r>
            <w:r w:rsidR="00957AB7" w:rsidRPr="00BA69D5">
              <w:t>о 1</w:t>
            </w:r>
            <w:r w:rsidR="00957AB7">
              <w:t>8</w:t>
            </w:r>
            <w:r w:rsidR="00957AB7" w:rsidRPr="00BA69D5">
              <w:t xml:space="preserve"> лет</w:t>
            </w:r>
          </w:p>
          <w:bookmarkEnd w:id="2"/>
          <w:p w14:paraId="6C877A19" w14:textId="77777777" w:rsidR="00EE2617" w:rsidRPr="00BA69D5" w:rsidRDefault="00EE2617" w:rsidP="0070442F"/>
        </w:tc>
        <w:tc>
          <w:tcPr>
            <w:tcW w:w="7762" w:type="dxa"/>
          </w:tcPr>
          <w:p w14:paraId="2463FABC" w14:textId="700A3217" w:rsidR="00957AB7" w:rsidRPr="00BA69D5" w:rsidRDefault="008D759C" w:rsidP="00FA6492">
            <w:pPr>
              <w:jc w:val="both"/>
            </w:pPr>
            <w:r w:rsidRPr="00BA69D5">
              <w:rPr>
                <w:bCs/>
              </w:rPr>
              <w:t>Свободная программа – не более 1</w:t>
            </w:r>
            <w:r>
              <w:rPr>
                <w:bCs/>
              </w:rPr>
              <w:t>5</w:t>
            </w:r>
            <w:r w:rsidRPr="00BA69D5">
              <w:rPr>
                <w:bCs/>
              </w:rPr>
              <w:t xml:space="preserve"> минут</w:t>
            </w:r>
          </w:p>
        </w:tc>
      </w:tr>
      <w:tr w:rsidR="00EE2617" w:rsidRPr="00BA69D5" w14:paraId="763E0995" w14:textId="77777777" w:rsidTr="0070442F">
        <w:trPr>
          <w:cantSplit/>
        </w:trPr>
        <w:tc>
          <w:tcPr>
            <w:tcW w:w="1809" w:type="dxa"/>
          </w:tcPr>
          <w:p w14:paraId="72DB42D7" w14:textId="29BC7DA4" w:rsidR="00EE2617" w:rsidRPr="00BA69D5" w:rsidRDefault="00EE2617" w:rsidP="0070442F">
            <w:pPr>
              <w:rPr>
                <w:b/>
              </w:rPr>
            </w:pPr>
            <w:r w:rsidRPr="00BA69D5">
              <w:rPr>
                <w:b/>
              </w:rPr>
              <w:t xml:space="preserve">Группа </w:t>
            </w:r>
            <w:r w:rsidR="00F87237">
              <w:rPr>
                <w:b/>
              </w:rPr>
              <w:t>4</w:t>
            </w:r>
          </w:p>
          <w:p w14:paraId="60A020C6" w14:textId="1C2C8A0F" w:rsidR="00EE2617" w:rsidRPr="00BA69D5" w:rsidRDefault="00421859" w:rsidP="0070442F">
            <w:r>
              <w:t>д</w:t>
            </w:r>
            <w:r w:rsidR="00EE2617" w:rsidRPr="00BA69D5">
              <w:t>о 24</w:t>
            </w:r>
            <w:r w:rsidR="005A1C24">
              <w:t xml:space="preserve"> </w:t>
            </w:r>
            <w:r w:rsidR="00EE2617" w:rsidRPr="00BA69D5">
              <w:t>лет</w:t>
            </w:r>
          </w:p>
          <w:p w14:paraId="7A1630B4" w14:textId="77777777" w:rsidR="00707DBE" w:rsidRPr="00BA69D5" w:rsidRDefault="00707DBE" w:rsidP="0070442F"/>
        </w:tc>
        <w:tc>
          <w:tcPr>
            <w:tcW w:w="7762" w:type="dxa"/>
          </w:tcPr>
          <w:p w14:paraId="4057755B" w14:textId="77777777" w:rsidR="00A2216D" w:rsidRPr="00BA69D5" w:rsidRDefault="00EE2617" w:rsidP="002C1224">
            <w:pPr>
              <w:jc w:val="both"/>
            </w:pPr>
            <w:r w:rsidRPr="00BA69D5">
              <w:rPr>
                <w:bCs/>
              </w:rPr>
              <w:t>Свободная программа – не более 15 минут</w:t>
            </w:r>
          </w:p>
        </w:tc>
      </w:tr>
      <w:tr w:rsidR="00707DBE" w:rsidRPr="00BA69D5" w14:paraId="406832D1" w14:textId="77777777" w:rsidTr="0070442F">
        <w:trPr>
          <w:cantSplit/>
        </w:trPr>
        <w:tc>
          <w:tcPr>
            <w:tcW w:w="1809" w:type="dxa"/>
          </w:tcPr>
          <w:p w14:paraId="45029E0D" w14:textId="31B28C04" w:rsidR="00707DBE" w:rsidRPr="00BA69D5" w:rsidRDefault="00707DBE" w:rsidP="0070442F">
            <w:pPr>
              <w:rPr>
                <w:b/>
              </w:rPr>
            </w:pPr>
            <w:r w:rsidRPr="00BA69D5">
              <w:rPr>
                <w:b/>
              </w:rPr>
              <w:t xml:space="preserve">Группа </w:t>
            </w:r>
            <w:r w:rsidR="00F87237">
              <w:rPr>
                <w:b/>
              </w:rPr>
              <w:t>5</w:t>
            </w:r>
          </w:p>
          <w:p w14:paraId="10763B8E" w14:textId="77777777" w:rsidR="00707DBE" w:rsidRPr="00BA69D5" w:rsidRDefault="00707DBE" w:rsidP="0070442F">
            <w:pPr>
              <w:rPr>
                <w:b/>
              </w:rPr>
            </w:pPr>
            <w:r w:rsidRPr="00BA69D5">
              <w:rPr>
                <w:bCs/>
                <w:color w:val="000000"/>
              </w:rPr>
              <w:t>25</w:t>
            </w:r>
            <w:r w:rsidR="0070442F">
              <w:rPr>
                <w:bCs/>
                <w:color w:val="000000"/>
              </w:rPr>
              <w:t xml:space="preserve"> </w:t>
            </w:r>
            <w:r w:rsidRPr="00BA69D5">
              <w:rPr>
                <w:bCs/>
                <w:color w:val="000000"/>
              </w:rPr>
              <w:t>лет</w:t>
            </w:r>
            <w:r w:rsidR="0070442F">
              <w:t xml:space="preserve"> и старше</w:t>
            </w:r>
          </w:p>
        </w:tc>
        <w:tc>
          <w:tcPr>
            <w:tcW w:w="7762" w:type="dxa"/>
          </w:tcPr>
          <w:p w14:paraId="22D78078" w14:textId="77777777" w:rsidR="00707DBE" w:rsidRPr="00BA69D5" w:rsidRDefault="00707DBE" w:rsidP="001F43D5">
            <w:pPr>
              <w:jc w:val="both"/>
              <w:rPr>
                <w:bCs/>
              </w:rPr>
            </w:pPr>
            <w:bookmarkStart w:id="3" w:name="_Hlk230162039"/>
            <w:r w:rsidRPr="00BA69D5">
              <w:rPr>
                <w:bCs/>
              </w:rPr>
              <w:t>Свободная программа – не более 15 минут</w:t>
            </w:r>
            <w:bookmarkEnd w:id="3"/>
          </w:p>
        </w:tc>
      </w:tr>
    </w:tbl>
    <w:p w14:paraId="787250BE" w14:textId="20F6582F" w:rsidR="009F3117" w:rsidRDefault="009F3117" w:rsidP="001F43D5">
      <w:pPr>
        <w:jc w:val="center"/>
      </w:pPr>
    </w:p>
    <w:p w14:paraId="54907A8A" w14:textId="77777777" w:rsidR="00EE2617" w:rsidRPr="00BA69D5" w:rsidRDefault="00EE2617" w:rsidP="001F43D5">
      <w:pPr>
        <w:jc w:val="center"/>
        <w:rPr>
          <w:b/>
        </w:rPr>
      </w:pPr>
      <w:r w:rsidRPr="00BA69D5">
        <w:rPr>
          <w:b/>
        </w:rPr>
        <w:t>НОМИНАЦИЯ: СМЕШАННЫЕ АНСАМБЛИ не более 10 человек</w:t>
      </w:r>
    </w:p>
    <w:p w14:paraId="45B9E12A" w14:textId="17F026F9" w:rsidR="00EE2617" w:rsidRPr="00BA69D5" w:rsidRDefault="00EE2617" w:rsidP="001F43D5">
      <w:pPr>
        <w:jc w:val="center"/>
        <w:rPr>
          <w:b/>
        </w:rPr>
      </w:pPr>
      <w:r w:rsidRPr="00BA69D5">
        <w:rPr>
          <w:b/>
        </w:rPr>
        <w:t xml:space="preserve">ансамбли любого состава с участием классических </w:t>
      </w:r>
      <w:r w:rsidR="007B1CFC">
        <w:rPr>
          <w:b/>
        </w:rPr>
        <w:t>и/</w:t>
      </w:r>
      <w:r w:rsidR="008F2C79">
        <w:rPr>
          <w:b/>
        </w:rPr>
        <w:t xml:space="preserve">или семиструнных </w:t>
      </w:r>
      <w:r w:rsidRPr="00BA69D5">
        <w:rPr>
          <w:b/>
        </w:rPr>
        <w:t>гитар</w:t>
      </w:r>
    </w:p>
    <w:p w14:paraId="06FFEAB8" w14:textId="77777777" w:rsidR="00EE2617" w:rsidRDefault="00EE2617" w:rsidP="001F43D5">
      <w:pPr>
        <w:jc w:val="center"/>
        <w:rPr>
          <w:bCs/>
          <w:i/>
        </w:rPr>
      </w:pPr>
      <w:r w:rsidRPr="00BA69D5">
        <w:rPr>
          <w:bCs/>
          <w:i/>
        </w:rPr>
        <w:t>Возможно исполнение по нотам</w:t>
      </w:r>
    </w:p>
    <w:p w14:paraId="5ED2496B" w14:textId="77777777" w:rsidR="003A104F" w:rsidRDefault="003A104F" w:rsidP="001F43D5">
      <w:pPr>
        <w:jc w:val="center"/>
        <w:rPr>
          <w:bCs/>
          <w:i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1799"/>
        <w:gridCol w:w="7556"/>
      </w:tblGrid>
      <w:tr w:rsidR="00EE2617" w:rsidRPr="00BA69D5" w14:paraId="63B33568" w14:textId="77777777" w:rsidTr="003A104F">
        <w:trPr>
          <w:cantSplit/>
          <w:trHeight w:val="522"/>
        </w:trPr>
        <w:tc>
          <w:tcPr>
            <w:tcW w:w="1799" w:type="dxa"/>
          </w:tcPr>
          <w:p w14:paraId="0853A362" w14:textId="77777777" w:rsidR="00EE2617" w:rsidRDefault="00EE2617" w:rsidP="001F43D5">
            <w:r w:rsidRPr="00BA69D5">
              <w:t>Без возрастных ограничений</w:t>
            </w:r>
          </w:p>
          <w:p w14:paraId="22DC3BE2" w14:textId="77777777" w:rsidR="003A104F" w:rsidRPr="00BA69D5" w:rsidRDefault="003A104F" w:rsidP="001F43D5"/>
        </w:tc>
        <w:tc>
          <w:tcPr>
            <w:tcW w:w="7556" w:type="dxa"/>
          </w:tcPr>
          <w:p w14:paraId="75F218ED" w14:textId="438C5CA6" w:rsidR="00BD0EC6" w:rsidRPr="00BD0EC6" w:rsidRDefault="00EE2617" w:rsidP="003A104F">
            <w:pPr>
              <w:rPr>
                <w:b/>
              </w:rPr>
            </w:pPr>
            <w:r w:rsidRPr="00BA69D5">
              <w:rPr>
                <w:bCs/>
              </w:rPr>
              <w:t>Свободная программа – не более 15 минут</w:t>
            </w:r>
          </w:p>
        </w:tc>
      </w:tr>
    </w:tbl>
    <w:p w14:paraId="5A18EB57" w14:textId="77777777" w:rsidR="003A104F" w:rsidRDefault="003A104F" w:rsidP="003A104F">
      <w:pPr>
        <w:rPr>
          <w:b/>
        </w:rPr>
      </w:pPr>
    </w:p>
    <w:p w14:paraId="4E3B9043" w14:textId="77777777" w:rsidR="00EE2617" w:rsidRPr="00BA69D5" w:rsidRDefault="00EE2617" w:rsidP="001F43D5">
      <w:pPr>
        <w:jc w:val="center"/>
        <w:rPr>
          <w:b/>
        </w:rPr>
      </w:pPr>
      <w:r w:rsidRPr="00BA69D5">
        <w:rPr>
          <w:b/>
        </w:rPr>
        <w:t>НОМИНАЦИЯ: ГИТАРНЫЕ ОРКЕСТРЫ</w:t>
      </w:r>
    </w:p>
    <w:p w14:paraId="5E1A287D" w14:textId="77777777" w:rsidR="00EE2617" w:rsidRDefault="00EE2617" w:rsidP="001F43D5">
      <w:pPr>
        <w:jc w:val="center"/>
        <w:rPr>
          <w:b/>
        </w:rPr>
      </w:pPr>
      <w:r w:rsidRPr="00BA69D5">
        <w:rPr>
          <w:b/>
        </w:rPr>
        <w:t xml:space="preserve">(более </w:t>
      </w:r>
      <w:r w:rsidRPr="00E6776A">
        <w:rPr>
          <w:b/>
        </w:rPr>
        <w:t>10</w:t>
      </w:r>
      <w:r w:rsidRPr="00BA69D5">
        <w:rPr>
          <w:b/>
        </w:rPr>
        <w:t xml:space="preserve"> человек)</w:t>
      </w:r>
    </w:p>
    <w:p w14:paraId="0D8CBD3B" w14:textId="620A3936" w:rsidR="008D759C" w:rsidRDefault="008D759C" w:rsidP="008D759C">
      <w:pPr>
        <w:jc w:val="center"/>
        <w:rPr>
          <w:b/>
        </w:rPr>
      </w:pPr>
      <w:r w:rsidRPr="00BA69D5">
        <w:rPr>
          <w:b/>
        </w:rPr>
        <w:t>допускается участие не более одного преподавателя</w:t>
      </w:r>
      <w:r>
        <w:rPr>
          <w:b/>
        </w:rPr>
        <w:t xml:space="preserve"> или концертмейстера</w:t>
      </w:r>
    </w:p>
    <w:p w14:paraId="52A3D1C1" w14:textId="77777777" w:rsidR="008D759C" w:rsidRPr="00BA69D5" w:rsidRDefault="008D759C" w:rsidP="008D759C">
      <w:pPr>
        <w:jc w:val="center"/>
        <w:rPr>
          <w:i/>
        </w:rPr>
      </w:pPr>
      <w:r w:rsidRPr="00BA69D5">
        <w:rPr>
          <w:i/>
        </w:rPr>
        <w:t>Возможно исполнение по нотам</w:t>
      </w:r>
    </w:p>
    <w:p w14:paraId="71B2C2AF" w14:textId="77777777" w:rsidR="008D759C" w:rsidRPr="00BA69D5" w:rsidRDefault="008D759C" w:rsidP="008D759C">
      <w:pPr>
        <w:jc w:val="center"/>
        <w:rPr>
          <w:i/>
        </w:rPr>
      </w:pPr>
      <w:r w:rsidRPr="00BA69D5">
        <w:rPr>
          <w:i/>
        </w:rPr>
        <w:t>Возрастная группа определяется по возрасту старшего участника</w:t>
      </w:r>
    </w:p>
    <w:p w14:paraId="68630B16" w14:textId="77777777" w:rsidR="00F87237" w:rsidRDefault="00F87237" w:rsidP="001F43D5">
      <w:pPr>
        <w:jc w:val="center"/>
        <w:rPr>
          <w:b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1809"/>
        <w:gridCol w:w="7762"/>
      </w:tblGrid>
      <w:tr w:rsidR="003A104F" w:rsidRPr="00BA69D5" w14:paraId="70EAD2FE" w14:textId="77777777" w:rsidTr="00F1669D">
        <w:trPr>
          <w:cantSplit/>
        </w:trPr>
        <w:tc>
          <w:tcPr>
            <w:tcW w:w="1809" w:type="dxa"/>
          </w:tcPr>
          <w:p w14:paraId="2AA58064" w14:textId="77777777" w:rsidR="003A104F" w:rsidRPr="00BA69D5" w:rsidRDefault="003A104F" w:rsidP="003A104F">
            <w:pPr>
              <w:rPr>
                <w:b/>
              </w:rPr>
            </w:pPr>
            <w:r w:rsidRPr="00BA69D5">
              <w:rPr>
                <w:b/>
              </w:rPr>
              <w:t xml:space="preserve">Группа </w:t>
            </w:r>
            <w:r>
              <w:rPr>
                <w:b/>
              </w:rPr>
              <w:t>1</w:t>
            </w:r>
          </w:p>
          <w:p w14:paraId="2A3B4768" w14:textId="1E0E5DA7" w:rsidR="003A104F" w:rsidRDefault="00421859" w:rsidP="003A104F">
            <w:r>
              <w:t>д</w:t>
            </w:r>
            <w:r w:rsidR="003A104F" w:rsidRPr="00BA69D5">
              <w:t>о 1</w:t>
            </w:r>
            <w:r w:rsidR="003A104F">
              <w:t>5</w:t>
            </w:r>
            <w:r w:rsidR="003A104F" w:rsidRPr="00BA69D5">
              <w:t xml:space="preserve"> лет</w:t>
            </w:r>
          </w:p>
          <w:p w14:paraId="1BC307A1" w14:textId="77777777" w:rsidR="003A104F" w:rsidRPr="00BA69D5" w:rsidRDefault="003A104F" w:rsidP="00F1669D"/>
        </w:tc>
        <w:tc>
          <w:tcPr>
            <w:tcW w:w="7762" w:type="dxa"/>
          </w:tcPr>
          <w:p w14:paraId="240863D6" w14:textId="7C7666B7" w:rsidR="003A104F" w:rsidRPr="00BA69D5" w:rsidRDefault="003A104F" w:rsidP="00F1669D">
            <w:pPr>
              <w:jc w:val="both"/>
            </w:pPr>
            <w:r w:rsidRPr="00BA69D5">
              <w:rPr>
                <w:bCs/>
              </w:rPr>
              <w:t>Свободная программа – не более 1</w:t>
            </w:r>
            <w:r>
              <w:rPr>
                <w:bCs/>
              </w:rPr>
              <w:t>2</w:t>
            </w:r>
            <w:r w:rsidRPr="00BA69D5">
              <w:rPr>
                <w:bCs/>
              </w:rPr>
              <w:t xml:space="preserve"> минут</w:t>
            </w:r>
          </w:p>
        </w:tc>
      </w:tr>
      <w:tr w:rsidR="003A104F" w:rsidRPr="00BA69D5" w14:paraId="1F7FA44F" w14:textId="77777777" w:rsidTr="00F1669D">
        <w:trPr>
          <w:cantSplit/>
        </w:trPr>
        <w:tc>
          <w:tcPr>
            <w:tcW w:w="1809" w:type="dxa"/>
          </w:tcPr>
          <w:p w14:paraId="5DB77ADD" w14:textId="77777777" w:rsidR="003A104F" w:rsidRPr="00BA69D5" w:rsidRDefault="003A104F" w:rsidP="003A104F">
            <w:pPr>
              <w:rPr>
                <w:b/>
              </w:rPr>
            </w:pPr>
            <w:r w:rsidRPr="00BA69D5">
              <w:rPr>
                <w:b/>
              </w:rPr>
              <w:t xml:space="preserve">Группа </w:t>
            </w:r>
            <w:r>
              <w:rPr>
                <w:b/>
              </w:rPr>
              <w:t>2</w:t>
            </w:r>
          </w:p>
          <w:p w14:paraId="62F157C2" w14:textId="29896626" w:rsidR="003A104F" w:rsidRDefault="00421859" w:rsidP="003A104F">
            <w:r>
              <w:t>д</w:t>
            </w:r>
            <w:r w:rsidR="003A104F" w:rsidRPr="00BA69D5">
              <w:t>о 1</w:t>
            </w:r>
            <w:r w:rsidR="003A104F">
              <w:t>8</w:t>
            </w:r>
            <w:r w:rsidR="003A104F" w:rsidRPr="00BA69D5">
              <w:t xml:space="preserve"> лет</w:t>
            </w:r>
          </w:p>
          <w:p w14:paraId="00B568E0" w14:textId="77777777" w:rsidR="003A104F" w:rsidRPr="00BA69D5" w:rsidRDefault="003A104F" w:rsidP="00F1669D"/>
        </w:tc>
        <w:tc>
          <w:tcPr>
            <w:tcW w:w="7762" w:type="dxa"/>
          </w:tcPr>
          <w:p w14:paraId="081B6F0B" w14:textId="738DB5DB" w:rsidR="003A104F" w:rsidRPr="00BA69D5" w:rsidRDefault="003A104F" w:rsidP="00F1669D">
            <w:pPr>
              <w:jc w:val="both"/>
            </w:pPr>
            <w:r w:rsidRPr="00BA69D5">
              <w:rPr>
                <w:bCs/>
              </w:rPr>
              <w:t>Свободная программа – не более 15 минут</w:t>
            </w:r>
          </w:p>
        </w:tc>
      </w:tr>
      <w:tr w:rsidR="003A104F" w:rsidRPr="00BA69D5" w14:paraId="68EB0038" w14:textId="77777777" w:rsidTr="00F1669D">
        <w:trPr>
          <w:cantSplit/>
        </w:trPr>
        <w:tc>
          <w:tcPr>
            <w:tcW w:w="1809" w:type="dxa"/>
          </w:tcPr>
          <w:p w14:paraId="2AF491D6" w14:textId="77777777" w:rsidR="003A104F" w:rsidRDefault="003A104F" w:rsidP="003A104F">
            <w:pPr>
              <w:rPr>
                <w:b/>
              </w:rPr>
            </w:pPr>
            <w:r w:rsidRPr="00BA69D5">
              <w:rPr>
                <w:b/>
              </w:rPr>
              <w:t xml:space="preserve">Группа </w:t>
            </w:r>
            <w:r>
              <w:rPr>
                <w:b/>
              </w:rPr>
              <w:t>3</w:t>
            </w:r>
          </w:p>
          <w:p w14:paraId="0B867320" w14:textId="7C42B098" w:rsidR="003A104F" w:rsidRDefault="00040FF2" w:rsidP="003A104F">
            <w:r>
              <w:t>б</w:t>
            </w:r>
            <w:r w:rsidR="003A104F" w:rsidRPr="00BA69D5">
              <w:t>ез возрастных ограничений</w:t>
            </w:r>
          </w:p>
          <w:p w14:paraId="1EA6FBDD" w14:textId="41AFACD6" w:rsidR="003A104F" w:rsidRPr="00BA69D5" w:rsidRDefault="003A104F" w:rsidP="003A104F"/>
        </w:tc>
        <w:tc>
          <w:tcPr>
            <w:tcW w:w="7762" w:type="dxa"/>
          </w:tcPr>
          <w:p w14:paraId="07191944" w14:textId="6A63A470" w:rsidR="003A104F" w:rsidRPr="00BA69D5" w:rsidRDefault="003A104F" w:rsidP="00E6776A">
            <w:pPr>
              <w:jc w:val="both"/>
            </w:pPr>
            <w:r w:rsidRPr="00BA69D5">
              <w:rPr>
                <w:bCs/>
              </w:rPr>
              <w:t>Свободная программа – не более 1</w:t>
            </w:r>
            <w:r w:rsidR="00E6776A">
              <w:rPr>
                <w:bCs/>
              </w:rPr>
              <w:t>8</w:t>
            </w:r>
            <w:r w:rsidRPr="00BA69D5">
              <w:rPr>
                <w:bCs/>
              </w:rPr>
              <w:t xml:space="preserve"> минут</w:t>
            </w:r>
          </w:p>
        </w:tc>
      </w:tr>
    </w:tbl>
    <w:p w14:paraId="48CFC1ED" w14:textId="77777777" w:rsidR="00E769A2" w:rsidRDefault="00E769A2" w:rsidP="00E769A2">
      <w:pPr>
        <w:jc w:val="center"/>
        <w:rPr>
          <w:b/>
        </w:rPr>
      </w:pPr>
    </w:p>
    <w:p w14:paraId="6AC40531" w14:textId="77777777" w:rsidR="00E769A2" w:rsidRDefault="00E769A2" w:rsidP="00E769A2">
      <w:pPr>
        <w:jc w:val="center"/>
        <w:rPr>
          <w:b/>
        </w:rPr>
      </w:pPr>
      <w:r w:rsidRPr="00BD0EC6">
        <w:rPr>
          <w:b/>
        </w:rPr>
        <w:t>НОМИНАЦИЯ УЧИТЕЛЬ И УЧЕНИК</w:t>
      </w:r>
    </w:p>
    <w:p w14:paraId="6DBB682B" w14:textId="73AA4245" w:rsidR="00A0340D" w:rsidRDefault="00A0340D" w:rsidP="00E769A2">
      <w:pPr>
        <w:jc w:val="center"/>
        <w:rPr>
          <w:b/>
        </w:rPr>
      </w:pPr>
      <w:r w:rsidRPr="00BA69D5">
        <w:rPr>
          <w:b/>
        </w:rPr>
        <w:t>Классические</w:t>
      </w:r>
      <w:r>
        <w:rPr>
          <w:b/>
        </w:rPr>
        <w:t xml:space="preserve"> шестиструнные и/или семиструнные</w:t>
      </w:r>
      <w:r w:rsidRPr="00BA69D5">
        <w:rPr>
          <w:b/>
        </w:rPr>
        <w:t xml:space="preserve"> гитары</w:t>
      </w:r>
      <w:r>
        <w:rPr>
          <w:b/>
        </w:rPr>
        <w:t xml:space="preserve">, </w:t>
      </w:r>
      <w:r w:rsidRPr="00040FF2">
        <w:rPr>
          <w:b/>
          <w:bCs/>
          <w:shd w:val="clear" w:color="auto" w:fill="FFFFFF"/>
        </w:rPr>
        <w:t xml:space="preserve">лютня и </w:t>
      </w:r>
      <w:proofErr w:type="spellStart"/>
      <w:r w:rsidRPr="00040FF2">
        <w:rPr>
          <w:b/>
          <w:bCs/>
          <w:shd w:val="clear" w:color="auto" w:fill="FFFFFF"/>
        </w:rPr>
        <w:t>виуэла</w:t>
      </w:r>
      <w:proofErr w:type="spellEnd"/>
    </w:p>
    <w:p w14:paraId="7D0814FE" w14:textId="42C32F95" w:rsidR="00E769A2" w:rsidRDefault="009F3117" w:rsidP="00E769A2">
      <w:pPr>
        <w:jc w:val="center"/>
        <w:rPr>
          <w:bCs/>
          <w:i/>
        </w:rPr>
      </w:pPr>
      <w:r>
        <w:rPr>
          <w:bCs/>
          <w:i/>
        </w:rPr>
        <w:t>Преподаватель может играть</w:t>
      </w:r>
      <w:r w:rsidR="00E769A2" w:rsidRPr="003A104F">
        <w:rPr>
          <w:bCs/>
          <w:i/>
        </w:rPr>
        <w:t xml:space="preserve"> по нотам</w:t>
      </w:r>
    </w:p>
    <w:p w14:paraId="3A1A5F91" w14:textId="77777777" w:rsidR="00E769A2" w:rsidRPr="003A104F" w:rsidRDefault="00E769A2" w:rsidP="00E769A2">
      <w:pPr>
        <w:jc w:val="center"/>
        <w:rPr>
          <w:b/>
          <w:i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1799"/>
        <w:gridCol w:w="7556"/>
      </w:tblGrid>
      <w:tr w:rsidR="00E769A2" w:rsidRPr="00BA69D5" w14:paraId="3C592F1D" w14:textId="77777777" w:rsidTr="00E7443E">
        <w:trPr>
          <w:cantSplit/>
          <w:trHeight w:val="522"/>
        </w:trPr>
        <w:tc>
          <w:tcPr>
            <w:tcW w:w="1799" w:type="dxa"/>
          </w:tcPr>
          <w:p w14:paraId="20D10AEE" w14:textId="77777777" w:rsidR="00E769A2" w:rsidRDefault="00E769A2" w:rsidP="00E7443E">
            <w:r w:rsidRPr="00BA69D5">
              <w:t>Без возрастных ограничений</w:t>
            </w:r>
          </w:p>
          <w:p w14:paraId="0E9D0A5B" w14:textId="77777777" w:rsidR="00E769A2" w:rsidRPr="00BA69D5" w:rsidRDefault="00E769A2" w:rsidP="00E7443E"/>
        </w:tc>
        <w:tc>
          <w:tcPr>
            <w:tcW w:w="7556" w:type="dxa"/>
          </w:tcPr>
          <w:p w14:paraId="39A2F9E2" w14:textId="77777777" w:rsidR="00E769A2" w:rsidRPr="00BD0EC6" w:rsidRDefault="00E769A2" w:rsidP="00E7443E">
            <w:pPr>
              <w:rPr>
                <w:b/>
              </w:rPr>
            </w:pPr>
            <w:r w:rsidRPr="00BA69D5">
              <w:rPr>
                <w:bCs/>
              </w:rPr>
              <w:t>Свободная программа – не более 1</w:t>
            </w:r>
            <w:r>
              <w:rPr>
                <w:bCs/>
              </w:rPr>
              <w:t>2</w:t>
            </w:r>
            <w:r w:rsidRPr="00BA69D5">
              <w:rPr>
                <w:bCs/>
              </w:rPr>
              <w:t xml:space="preserve"> минут</w:t>
            </w:r>
          </w:p>
        </w:tc>
      </w:tr>
    </w:tbl>
    <w:p w14:paraId="44714779" w14:textId="77777777" w:rsidR="00E769A2" w:rsidRDefault="00E769A2" w:rsidP="00E769A2">
      <w:pPr>
        <w:rPr>
          <w:bCs/>
        </w:rPr>
      </w:pPr>
    </w:p>
    <w:p w14:paraId="45F12921" w14:textId="77777777" w:rsidR="00D0147A" w:rsidRPr="00040FF2" w:rsidRDefault="00D0147A" w:rsidP="00D0147A">
      <w:pPr>
        <w:jc w:val="center"/>
        <w:rPr>
          <w:b/>
        </w:rPr>
      </w:pPr>
      <w:r w:rsidRPr="00040FF2">
        <w:rPr>
          <w:b/>
        </w:rPr>
        <w:t>НОМИНАЦИЯ: СОЛИСТЫ (</w:t>
      </w:r>
      <w:r w:rsidRPr="00040FF2">
        <w:rPr>
          <w:b/>
          <w:bCs/>
          <w:shd w:val="clear" w:color="auto" w:fill="FFFFFF"/>
        </w:rPr>
        <w:t xml:space="preserve">лютня и </w:t>
      </w:r>
      <w:proofErr w:type="spellStart"/>
      <w:r w:rsidRPr="00040FF2">
        <w:rPr>
          <w:b/>
          <w:bCs/>
          <w:shd w:val="clear" w:color="auto" w:fill="FFFFFF"/>
        </w:rPr>
        <w:t>виуэла</w:t>
      </w:r>
      <w:proofErr w:type="spellEnd"/>
      <w:r w:rsidRPr="00040FF2">
        <w:rPr>
          <w:b/>
          <w:bCs/>
          <w:shd w:val="clear" w:color="auto" w:fill="FFFFFF"/>
        </w:rPr>
        <w:t>)</w:t>
      </w:r>
    </w:p>
    <w:p w14:paraId="238B6DDC" w14:textId="5D851C19" w:rsidR="00D0147A" w:rsidRPr="00040FF2" w:rsidRDefault="00D0147A" w:rsidP="00D0147A">
      <w:pPr>
        <w:jc w:val="center"/>
        <w:rPr>
          <w:i/>
        </w:rPr>
      </w:pPr>
      <w:r w:rsidRPr="00040FF2">
        <w:rPr>
          <w:i/>
        </w:rPr>
        <w:t>Программа исполняется без аккомпанемента.</w:t>
      </w:r>
      <w:r w:rsidR="00040FF2">
        <w:rPr>
          <w:i/>
        </w:rPr>
        <w:t xml:space="preserve"> </w:t>
      </w:r>
      <w:r w:rsidRPr="00040FF2">
        <w:rPr>
          <w:i/>
        </w:rPr>
        <w:t>Возможно исполнение по табулатурам</w:t>
      </w:r>
      <w:r w:rsidR="00040FF2">
        <w:rPr>
          <w:i/>
        </w:rPr>
        <w:t xml:space="preserve">. </w:t>
      </w:r>
      <w:r w:rsidRPr="00040FF2">
        <w:rPr>
          <w:i/>
        </w:rPr>
        <w:t>Репертуар должен соответствовать типу инструмента</w:t>
      </w:r>
      <w:r w:rsidR="00040FF2">
        <w:rPr>
          <w:i/>
        </w:rPr>
        <w:t xml:space="preserve"> </w:t>
      </w:r>
      <w:r w:rsidRPr="00040FF2">
        <w:rPr>
          <w:i/>
        </w:rPr>
        <w:t xml:space="preserve">(ренессансной или барочной лютне, </w:t>
      </w:r>
      <w:proofErr w:type="spellStart"/>
      <w:r w:rsidRPr="00040FF2">
        <w:rPr>
          <w:i/>
        </w:rPr>
        <w:t>виуэле</w:t>
      </w:r>
      <w:proofErr w:type="spellEnd"/>
      <w:r w:rsidRPr="00040FF2">
        <w:rPr>
          <w:i/>
        </w:rPr>
        <w:t>), на котором играет участник</w:t>
      </w:r>
    </w:p>
    <w:p w14:paraId="37025256" w14:textId="77777777" w:rsidR="00D0147A" w:rsidRPr="00040FF2" w:rsidRDefault="00D0147A" w:rsidP="00D0147A">
      <w:pPr>
        <w:jc w:val="center"/>
        <w:rPr>
          <w:i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1809"/>
        <w:gridCol w:w="7762"/>
      </w:tblGrid>
      <w:tr w:rsidR="00D0147A" w:rsidRPr="00040FF2" w14:paraId="62FDAC9F" w14:textId="77777777" w:rsidTr="0063412E">
        <w:trPr>
          <w:cantSplit/>
        </w:trPr>
        <w:tc>
          <w:tcPr>
            <w:tcW w:w="1809" w:type="dxa"/>
            <w:hideMark/>
          </w:tcPr>
          <w:p w14:paraId="6F1D76AB" w14:textId="77777777" w:rsidR="00D0147A" w:rsidRPr="00040FF2" w:rsidRDefault="00D0147A" w:rsidP="0063412E">
            <w:pPr>
              <w:rPr>
                <w:b/>
              </w:rPr>
            </w:pPr>
            <w:r w:rsidRPr="00040FF2">
              <w:rPr>
                <w:b/>
              </w:rPr>
              <w:t>Группа 1</w:t>
            </w:r>
          </w:p>
          <w:p w14:paraId="585E7E9F" w14:textId="12726D2F" w:rsidR="00D0147A" w:rsidRPr="00040FF2" w:rsidRDefault="00040FF2" w:rsidP="0063412E">
            <w:r w:rsidRPr="00040FF2">
              <w:t>д</w:t>
            </w:r>
            <w:r w:rsidR="00D0147A" w:rsidRPr="00040FF2">
              <w:t>о 18 лет</w:t>
            </w:r>
          </w:p>
        </w:tc>
        <w:tc>
          <w:tcPr>
            <w:tcW w:w="7762" w:type="dxa"/>
          </w:tcPr>
          <w:p w14:paraId="3C2C8762" w14:textId="77777777" w:rsidR="00D0147A" w:rsidRPr="00040FF2" w:rsidRDefault="00D0147A" w:rsidP="0063412E">
            <w:pPr>
              <w:rPr>
                <w:b/>
                <w:bCs/>
                <w:shd w:val="clear" w:color="auto" w:fill="FFFFFF"/>
              </w:rPr>
            </w:pPr>
            <w:r w:rsidRPr="00040FF2">
              <w:rPr>
                <w:b/>
                <w:bCs/>
                <w:shd w:val="clear" w:color="auto" w:fill="FFFFFF"/>
              </w:rPr>
              <w:t xml:space="preserve">Ренессансная лютня и </w:t>
            </w:r>
            <w:proofErr w:type="spellStart"/>
            <w:r w:rsidRPr="00040FF2">
              <w:rPr>
                <w:b/>
                <w:bCs/>
                <w:shd w:val="clear" w:color="auto" w:fill="FFFFFF"/>
              </w:rPr>
              <w:t>виуэла</w:t>
            </w:r>
            <w:proofErr w:type="spellEnd"/>
            <w:r w:rsidRPr="00040FF2">
              <w:rPr>
                <w:b/>
                <w:bCs/>
                <w:shd w:val="clear" w:color="auto" w:fill="FFFFFF"/>
              </w:rPr>
              <w:t>:</w:t>
            </w:r>
          </w:p>
          <w:p w14:paraId="13528A7A" w14:textId="77777777" w:rsidR="00D0147A" w:rsidRPr="00040FF2" w:rsidRDefault="00D0147A" w:rsidP="0063412E">
            <w:pPr>
              <w:rPr>
                <w:shd w:val="clear" w:color="auto" w:fill="FFFFFF"/>
              </w:rPr>
            </w:pPr>
            <w:r w:rsidRPr="00040FF2">
              <w:rPr>
                <w:shd w:val="clear" w:color="auto" w:fill="FFFFFF"/>
              </w:rPr>
              <w:t xml:space="preserve">1) </w:t>
            </w:r>
            <w:proofErr w:type="gramStart"/>
            <w:r w:rsidRPr="00040FF2">
              <w:rPr>
                <w:shd w:val="clear" w:color="auto" w:fill="FFFFFF"/>
              </w:rPr>
              <w:t>Полифонический</w:t>
            </w:r>
            <w:proofErr w:type="gramEnd"/>
            <w:r w:rsidRPr="00040FF2">
              <w:rPr>
                <w:shd w:val="clear" w:color="auto" w:fill="FFFFFF"/>
              </w:rPr>
              <w:t xml:space="preserve"> </w:t>
            </w:r>
            <w:proofErr w:type="spellStart"/>
            <w:r w:rsidRPr="00040FF2">
              <w:rPr>
                <w:shd w:val="clear" w:color="auto" w:fill="FFFFFF"/>
              </w:rPr>
              <w:t>ричеркар</w:t>
            </w:r>
            <w:proofErr w:type="spellEnd"/>
            <w:r w:rsidRPr="00040FF2">
              <w:rPr>
                <w:shd w:val="clear" w:color="auto" w:fill="FFFFFF"/>
              </w:rPr>
              <w:t xml:space="preserve"> или фантазия</w:t>
            </w:r>
          </w:p>
          <w:p w14:paraId="609735EC" w14:textId="77777777" w:rsidR="00D0147A" w:rsidRPr="00040FF2" w:rsidRDefault="00D0147A" w:rsidP="0063412E">
            <w:pPr>
              <w:rPr>
                <w:shd w:val="clear" w:color="auto" w:fill="FFFFFF"/>
              </w:rPr>
            </w:pPr>
            <w:r w:rsidRPr="00040FF2">
              <w:rPr>
                <w:shd w:val="clear" w:color="auto" w:fill="FFFFFF"/>
              </w:rPr>
              <w:t>2) Свободная программа</w:t>
            </w:r>
          </w:p>
          <w:p w14:paraId="23FC8324" w14:textId="0EF0F757" w:rsidR="00D0147A" w:rsidRPr="00040FF2" w:rsidRDefault="00D0147A" w:rsidP="0063412E">
            <w:pPr>
              <w:rPr>
                <w:i/>
                <w:shd w:val="clear" w:color="auto" w:fill="FFFFFF"/>
              </w:rPr>
            </w:pPr>
            <w:r w:rsidRPr="00040FF2">
              <w:rPr>
                <w:i/>
                <w:shd w:val="clear" w:color="auto" w:fill="FFFFFF"/>
              </w:rPr>
              <w:t xml:space="preserve">Возможно исполнение </w:t>
            </w:r>
            <w:r w:rsidR="00707179">
              <w:rPr>
                <w:i/>
                <w:shd w:val="clear" w:color="auto" w:fill="FFFFFF"/>
              </w:rPr>
              <w:t xml:space="preserve">на лютне </w:t>
            </w:r>
            <w:r w:rsidRPr="00040FF2">
              <w:rPr>
                <w:i/>
                <w:shd w:val="clear" w:color="auto" w:fill="FFFFFF"/>
              </w:rPr>
              <w:t xml:space="preserve">пьес, написанных для </w:t>
            </w:r>
            <w:proofErr w:type="spellStart"/>
            <w:r w:rsidRPr="00040FF2">
              <w:rPr>
                <w:i/>
                <w:shd w:val="clear" w:color="auto" w:fill="FFFFFF"/>
              </w:rPr>
              <w:t>виуэлы</w:t>
            </w:r>
            <w:proofErr w:type="spellEnd"/>
          </w:p>
          <w:p w14:paraId="293FBED7" w14:textId="77777777" w:rsidR="00D0147A" w:rsidRPr="00040FF2" w:rsidRDefault="00D0147A" w:rsidP="0063412E">
            <w:pPr>
              <w:rPr>
                <w:b/>
                <w:bCs/>
                <w:shd w:val="clear" w:color="auto" w:fill="FFFFFF"/>
              </w:rPr>
            </w:pPr>
            <w:r w:rsidRPr="00040FF2">
              <w:rPr>
                <w:b/>
                <w:bCs/>
                <w:shd w:val="clear" w:color="auto" w:fill="FFFFFF"/>
              </w:rPr>
              <w:t>Барочная лютня:</w:t>
            </w:r>
          </w:p>
          <w:p w14:paraId="0D8911E1" w14:textId="77777777" w:rsidR="00D0147A" w:rsidRPr="00040FF2" w:rsidRDefault="00D0147A" w:rsidP="0063412E">
            <w:pPr>
              <w:rPr>
                <w:shd w:val="clear" w:color="auto" w:fill="FFFFFF"/>
              </w:rPr>
            </w:pPr>
            <w:r w:rsidRPr="00040FF2">
              <w:rPr>
                <w:shd w:val="clear" w:color="auto" w:fill="FFFFFF"/>
              </w:rPr>
              <w:t xml:space="preserve">1) 2-3 пьесы из сюиты для барочной лютни, обязательно включающие в себя </w:t>
            </w:r>
            <w:proofErr w:type="spellStart"/>
            <w:r w:rsidRPr="00040FF2">
              <w:rPr>
                <w:shd w:val="clear" w:color="auto" w:fill="FFFFFF"/>
              </w:rPr>
              <w:t>аллеманду</w:t>
            </w:r>
            <w:proofErr w:type="spellEnd"/>
            <w:r w:rsidRPr="00040FF2">
              <w:rPr>
                <w:shd w:val="clear" w:color="auto" w:fill="FFFFFF"/>
              </w:rPr>
              <w:t xml:space="preserve"> или увертюру</w:t>
            </w:r>
          </w:p>
          <w:p w14:paraId="5E7F9B0F" w14:textId="77777777" w:rsidR="00D0147A" w:rsidRPr="00040FF2" w:rsidRDefault="00D0147A" w:rsidP="0063412E">
            <w:r w:rsidRPr="00040FF2">
              <w:rPr>
                <w:shd w:val="clear" w:color="auto" w:fill="FFFFFF"/>
              </w:rPr>
              <w:t>2) Свободная программа</w:t>
            </w:r>
          </w:p>
          <w:p w14:paraId="606C82BC" w14:textId="77777777" w:rsidR="00D0147A" w:rsidRPr="00040FF2" w:rsidRDefault="00D0147A" w:rsidP="0063412E">
            <w:r w:rsidRPr="00040FF2">
              <w:t>общее время – не более 18 минут</w:t>
            </w:r>
          </w:p>
          <w:p w14:paraId="3DE062E7" w14:textId="77777777" w:rsidR="00D0147A" w:rsidRPr="00040FF2" w:rsidRDefault="00D0147A" w:rsidP="0063412E">
            <w:pPr>
              <w:rPr>
                <w:i/>
              </w:rPr>
            </w:pPr>
            <w:r w:rsidRPr="00040FF2">
              <w:rPr>
                <w:i/>
              </w:rPr>
              <w:t>Желательно исполнение как немецкой, так и французской музыки</w:t>
            </w:r>
          </w:p>
          <w:p w14:paraId="643F1461" w14:textId="77777777" w:rsidR="00D0147A" w:rsidRPr="00040FF2" w:rsidRDefault="00D0147A" w:rsidP="0063412E"/>
        </w:tc>
      </w:tr>
      <w:tr w:rsidR="00D0147A" w:rsidRPr="00040FF2" w14:paraId="17FD5028" w14:textId="77777777" w:rsidTr="0063412E">
        <w:trPr>
          <w:cantSplit/>
        </w:trPr>
        <w:tc>
          <w:tcPr>
            <w:tcW w:w="1809" w:type="dxa"/>
            <w:hideMark/>
          </w:tcPr>
          <w:p w14:paraId="38D4325E" w14:textId="77777777" w:rsidR="00D0147A" w:rsidRPr="00040FF2" w:rsidRDefault="00D0147A" w:rsidP="0063412E">
            <w:pPr>
              <w:rPr>
                <w:b/>
              </w:rPr>
            </w:pPr>
            <w:r w:rsidRPr="00040FF2">
              <w:rPr>
                <w:b/>
              </w:rPr>
              <w:lastRenderedPageBreak/>
              <w:t>Группа 2</w:t>
            </w:r>
          </w:p>
          <w:p w14:paraId="3F9D1B7D" w14:textId="77777777" w:rsidR="00D0147A" w:rsidRPr="00040FF2" w:rsidRDefault="00D0147A" w:rsidP="0063412E">
            <w:r w:rsidRPr="00040FF2">
              <w:t>19 лет и старше</w:t>
            </w:r>
          </w:p>
        </w:tc>
        <w:tc>
          <w:tcPr>
            <w:tcW w:w="7762" w:type="dxa"/>
          </w:tcPr>
          <w:p w14:paraId="09344E00" w14:textId="77777777" w:rsidR="00D0147A" w:rsidRPr="00040FF2" w:rsidRDefault="00D0147A" w:rsidP="0063412E">
            <w:pPr>
              <w:rPr>
                <w:b/>
                <w:bCs/>
                <w:shd w:val="clear" w:color="auto" w:fill="FFFFFF"/>
              </w:rPr>
            </w:pPr>
            <w:r w:rsidRPr="00040FF2">
              <w:rPr>
                <w:b/>
                <w:bCs/>
                <w:shd w:val="clear" w:color="auto" w:fill="FFFFFF"/>
              </w:rPr>
              <w:t xml:space="preserve">Ренессансная лютня и </w:t>
            </w:r>
            <w:proofErr w:type="spellStart"/>
            <w:r w:rsidRPr="00040FF2">
              <w:rPr>
                <w:b/>
                <w:bCs/>
                <w:shd w:val="clear" w:color="auto" w:fill="FFFFFF"/>
              </w:rPr>
              <w:t>виуэла</w:t>
            </w:r>
            <w:proofErr w:type="spellEnd"/>
            <w:r w:rsidRPr="00040FF2">
              <w:rPr>
                <w:b/>
                <w:bCs/>
                <w:shd w:val="clear" w:color="auto" w:fill="FFFFFF"/>
              </w:rPr>
              <w:t>:</w:t>
            </w:r>
          </w:p>
          <w:p w14:paraId="36A10355" w14:textId="77777777" w:rsidR="00D0147A" w:rsidRPr="00040FF2" w:rsidRDefault="00D0147A" w:rsidP="0063412E">
            <w:pPr>
              <w:rPr>
                <w:shd w:val="clear" w:color="auto" w:fill="FFFFFF"/>
              </w:rPr>
            </w:pPr>
            <w:r w:rsidRPr="00040FF2">
              <w:rPr>
                <w:shd w:val="clear" w:color="auto" w:fill="FFFFFF"/>
              </w:rPr>
              <w:t xml:space="preserve">1) </w:t>
            </w:r>
            <w:proofErr w:type="gramStart"/>
            <w:r w:rsidRPr="00040FF2">
              <w:rPr>
                <w:shd w:val="clear" w:color="auto" w:fill="FFFFFF"/>
              </w:rPr>
              <w:t>Полифонический</w:t>
            </w:r>
            <w:proofErr w:type="gramEnd"/>
            <w:r w:rsidRPr="00040FF2">
              <w:rPr>
                <w:shd w:val="clear" w:color="auto" w:fill="FFFFFF"/>
              </w:rPr>
              <w:t xml:space="preserve"> </w:t>
            </w:r>
            <w:proofErr w:type="spellStart"/>
            <w:r w:rsidRPr="00040FF2">
              <w:rPr>
                <w:shd w:val="clear" w:color="auto" w:fill="FFFFFF"/>
              </w:rPr>
              <w:t>ричеркар</w:t>
            </w:r>
            <w:proofErr w:type="spellEnd"/>
            <w:r w:rsidRPr="00040FF2">
              <w:rPr>
                <w:shd w:val="clear" w:color="auto" w:fill="FFFFFF"/>
              </w:rPr>
              <w:t xml:space="preserve"> или фантазия</w:t>
            </w:r>
          </w:p>
          <w:p w14:paraId="5A09A998" w14:textId="77777777" w:rsidR="00D0147A" w:rsidRPr="00040FF2" w:rsidRDefault="00D0147A" w:rsidP="0063412E">
            <w:pPr>
              <w:rPr>
                <w:shd w:val="clear" w:color="auto" w:fill="FFFFFF"/>
              </w:rPr>
            </w:pPr>
            <w:r w:rsidRPr="00040FF2">
              <w:rPr>
                <w:shd w:val="clear" w:color="auto" w:fill="FFFFFF"/>
              </w:rPr>
              <w:t>2) Свободная программа</w:t>
            </w:r>
          </w:p>
          <w:p w14:paraId="3FBC24A1" w14:textId="1C33A7CF" w:rsidR="00D0147A" w:rsidRPr="00040FF2" w:rsidRDefault="00D0147A" w:rsidP="0063412E">
            <w:pPr>
              <w:rPr>
                <w:i/>
                <w:shd w:val="clear" w:color="auto" w:fill="FFFFFF"/>
              </w:rPr>
            </w:pPr>
            <w:r w:rsidRPr="00040FF2">
              <w:rPr>
                <w:i/>
                <w:shd w:val="clear" w:color="auto" w:fill="FFFFFF"/>
              </w:rPr>
              <w:t xml:space="preserve">Возможно исполнение </w:t>
            </w:r>
            <w:r w:rsidR="00707179">
              <w:rPr>
                <w:i/>
                <w:shd w:val="clear" w:color="auto" w:fill="FFFFFF"/>
              </w:rPr>
              <w:t xml:space="preserve">на лютне </w:t>
            </w:r>
            <w:r w:rsidRPr="00040FF2">
              <w:rPr>
                <w:i/>
                <w:shd w:val="clear" w:color="auto" w:fill="FFFFFF"/>
              </w:rPr>
              <w:t xml:space="preserve">пьес, написанных для </w:t>
            </w:r>
            <w:proofErr w:type="spellStart"/>
            <w:r w:rsidRPr="00040FF2">
              <w:rPr>
                <w:i/>
                <w:shd w:val="clear" w:color="auto" w:fill="FFFFFF"/>
              </w:rPr>
              <w:t>виуэлы</w:t>
            </w:r>
            <w:proofErr w:type="spellEnd"/>
          </w:p>
          <w:p w14:paraId="2FD60A5B" w14:textId="77777777" w:rsidR="00D0147A" w:rsidRPr="00040FF2" w:rsidRDefault="00D0147A" w:rsidP="0063412E">
            <w:pPr>
              <w:rPr>
                <w:b/>
                <w:bCs/>
                <w:shd w:val="clear" w:color="auto" w:fill="FFFFFF"/>
              </w:rPr>
            </w:pPr>
            <w:r w:rsidRPr="00040FF2">
              <w:rPr>
                <w:b/>
                <w:bCs/>
                <w:shd w:val="clear" w:color="auto" w:fill="FFFFFF"/>
              </w:rPr>
              <w:t>Барочная лютня:</w:t>
            </w:r>
          </w:p>
          <w:p w14:paraId="4158250B" w14:textId="77777777" w:rsidR="00D0147A" w:rsidRPr="00040FF2" w:rsidRDefault="00D0147A" w:rsidP="0063412E">
            <w:pPr>
              <w:rPr>
                <w:shd w:val="clear" w:color="auto" w:fill="FFFFFF"/>
              </w:rPr>
            </w:pPr>
            <w:r w:rsidRPr="00040FF2">
              <w:rPr>
                <w:shd w:val="clear" w:color="auto" w:fill="FFFFFF"/>
              </w:rPr>
              <w:t xml:space="preserve">1) 2-3 пьесы из сюиты для барочной лютни, обязательно включающие в себя </w:t>
            </w:r>
            <w:proofErr w:type="spellStart"/>
            <w:r w:rsidRPr="00040FF2">
              <w:rPr>
                <w:shd w:val="clear" w:color="auto" w:fill="FFFFFF"/>
              </w:rPr>
              <w:t>аллеманду</w:t>
            </w:r>
            <w:proofErr w:type="spellEnd"/>
            <w:r w:rsidRPr="00040FF2">
              <w:rPr>
                <w:shd w:val="clear" w:color="auto" w:fill="FFFFFF"/>
              </w:rPr>
              <w:t xml:space="preserve"> или увертюру</w:t>
            </w:r>
          </w:p>
          <w:p w14:paraId="6D91E49F" w14:textId="77777777" w:rsidR="00D0147A" w:rsidRPr="00040FF2" w:rsidRDefault="00D0147A" w:rsidP="0063412E">
            <w:r w:rsidRPr="00040FF2">
              <w:rPr>
                <w:shd w:val="clear" w:color="auto" w:fill="FFFFFF"/>
              </w:rPr>
              <w:t>2) Свободная программа</w:t>
            </w:r>
          </w:p>
          <w:p w14:paraId="10FC887F" w14:textId="77777777" w:rsidR="00D0147A" w:rsidRPr="00040FF2" w:rsidRDefault="00D0147A" w:rsidP="0063412E">
            <w:r w:rsidRPr="00040FF2">
              <w:t>общее время – не более 20 минут</w:t>
            </w:r>
          </w:p>
          <w:p w14:paraId="430D36CB" w14:textId="77777777" w:rsidR="00D0147A" w:rsidRPr="00040FF2" w:rsidRDefault="00D0147A" w:rsidP="0063412E">
            <w:pPr>
              <w:rPr>
                <w:i/>
              </w:rPr>
            </w:pPr>
            <w:r w:rsidRPr="00040FF2">
              <w:rPr>
                <w:i/>
              </w:rPr>
              <w:t>Желательно исполнение как немецкой, так и французской музыки</w:t>
            </w:r>
          </w:p>
          <w:p w14:paraId="6CFBEE99" w14:textId="77777777" w:rsidR="00D0147A" w:rsidRPr="00040FF2" w:rsidRDefault="00D0147A" w:rsidP="0063412E"/>
        </w:tc>
      </w:tr>
    </w:tbl>
    <w:p w14:paraId="02A7ED5A" w14:textId="77777777" w:rsidR="00040FF2" w:rsidRDefault="00040FF2" w:rsidP="00D0147A">
      <w:pPr>
        <w:jc w:val="center"/>
        <w:rPr>
          <w:b/>
        </w:rPr>
      </w:pPr>
    </w:p>
    <w:p w14:paraId="425CCB35" w14:textId="77777777" w:rsidR="00D0147A" w:rsidRPr="00040FF2" w:rsidRDefault="00D0147A" w:rsidP="00D0147A">
      <w:pPr>
        <w:jc w:val="center"/>
        <w:rPr>
          <w:b/>
        </w:rPr>
      </w:pPr>
      <w:r w:rsidRPr="00040FF2">
        <w:rPr>
          <w:b/>
        </w:rPr>
        <w:t>НОМИНАЦИЯ: ДУЭТЫ, ТРИО, КВАРТЕТЫ</w:t>
      </w:r>
    </w:p>
    <w:p w14:paraId="7CEC8B4A" w14:textId="77777777" w:rsidR="00D0147A" w:rsidRPr="00040FF2" w:rsidRDefault="00D0147A" w:rsidP="00D0147A">
      <w:pPr>
        <w:jc w:val="center"/>
        <w:rPr>
          <w:b/>
        </w:rPr>
      </w:pPr>
      <w:r w:rsidRPr="00040FF2">
        <w:rPr>
          <w:b/>
        </w:rPr>
        <w:t xml:space="preserve">(лютня, </w:t>
      </w:r>
      <w:proofErr w:type="spellStart"/>
      <w:r w:rsidRPr="00040FF2">
        <w:rPr>
          <w:b/>
        </w:rPr>
        <w:t>виуэла</w:t>
      </w:r>
      <w:proofErr w:type="spellEnd"/>
      <w:r w:rsidRPr="00040FF2">
        <w:rPr>
          <w:b/>
        </w:rPr>
        <w:t>)</w:t>
      </w:r>
    </w:p>
    <w:p w14:paraId="19A88A53" w14:textId="77777777" w:rsidR="00D0147A" w:rsidRDefault="00D0147A" w:rsidP="00D0147A">
      <w:pPr>
        <w:jc w:val="center"/>
        <w:rPr>
          <w:i/>
        </w:rPr>
      </w:pPr>
      <w:r w:rsidRPr="00040FF2">
        <w:rPr>
          <w:i/>
        </w:rPr>
        <w:t>возможно исполнение по табулатурам</w:t>
      </w:r>
    </w:p>
    <w:p w14:paraId="7F494C77" w14:textId="77777777" w:rsidR="00040FF2" w:rsidRPr="00040FF2" w:rsidRDefault="00040FF2" w:rsidP="00D0147A">
      <w:pPr>
        <w:jc w:val="center"/>
        <w:rPr>
          <w:i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1809"/>
        <w:gridCol w:w="7762"/>
      </w:tblGrid>
      <w:tr w:rsidR="00D0147A" w:rsidRPr="00040FF2" w14:paraId="08B28995" w14:textId="77777777" w:rsidTr="0063412E">
        <w:trPr>
          <w:cantSplit/>
        </w:trPr>
        <w:tc>
          <w:tcPr>
            <w:tcW w:w="1809" w:type="dxa"/>
            <w:hideMark/>
          </w:tcPr>
          <w:p w14:paraId="71CF501E" w14:textId="77777777" w:rsidR="00D0147A" w:rsidRPr="00040FF2" w:rsidRDefault="00D0147A" w:rsidP="0063412E">
            <w:pPr>
              <w:rPr>
                <w:lang w:val="en-US"/>
              </w:rPr>
            </w:pPr>
            <w:r w:rsidRPr="00040FF2">
              <w:t>Без возрастных ограничений</w:t>
            </w:r>
          </w:p>
        </w:tc>
        <w:tc>
          <w:tcPr>
            <w:tcW w:w="7762" w:type="dxa"/>
          </w:tcPr>
          <w:p w14:paraId="3941710E" w14:textId="77777777" w:rsidR="00D0147A" w:rsidRPr="00040FF2" w:rsidRDefault="00D0147A" w:rsidP="0063412E">
            <w:r w:rsidRPr="00040FF2">
              <w:t>Свободная программа – не более 15 минут</w:t>
            </w:r>
          </w:p>
          <w:p w14:paraId="1E9AFE21" w14:textId="77777777" w:rsidR="00D0147A" w:rsidRPr="00040FF2" w:rsidRDefault="00D0147A" w:rsidP="0063412E">
            <w:pPr>
              <w:jc w:val="both"/>
              <w:rPr>
                <w:i/>
                <w:shd w:val="clear" w:color="auto" w:fill="FFFFFF"/>
              </w:rPr>
            </w:pPr>
            <w:r w:rsidRPr="00040FF2">
              <w:rPr>
                <w:i/>
                <w:shd w:val="clear" w:color="auto" w:fill="FFFFFF"/>
              </w:rPr>
              <w:t xml:space="preserve">Оригинальные сочинения, написанные для дуэта, трио или квартета лютен. Для дуэта ренессансных лютен возможно исполнение произведений, написанных для </w:t>
            </w:r>
            <w:proofErr w:type="spellStart"/>
            <w:r w:rsidRPr="00040FF2">
              <w:rPr>
                <w:i/>
                <w:shd w:val="clear" w:color="auto" w:fill="FFFFFF"/>
              </w:rPr>
              <w:t>виуэлы</w:t>
            </w:r>
            <w:proofErr w:type="spellEnd"/>
            <w:r w:rsidRPr="00040FF2">
              <w:rPr>
                <w:i/>
                <w:shd w:val="clear" w:color="auto" w:fill="FFFFFF"/>
              </w:rPr>
              <w:t>.</w:t>
            </w:r>
          </w:p>
          <w:p w14:paraId="3B13FBE0" w14:textId="77777777" w:rsidR="00D0147A" w:rsidRPr="00040FF2" w:rsidRDefault="00D0147A" w:rsidP="0063412E">
            <w:pPr>
              <w:jc w:val="both"/>
              <w:rPr>
                <w:shd w:val="clear" w:color="auto" w:fill="FFFFFF"/>
              </w:rPr>
            </w:pPr>
          </w:p>
        </w:tc>
      </w:tr>
    </w:tbl>
    <w:p w14:paraId="4454DE5D" w14:textId="77777777" w:rsidR="00D0147A" w:rsidRPr="00040FF2" w:rsidRDefault="00D0147A" w:rsidP="00D0147A">
      <w:pPr>
        <w:jc w:val="center"/>
      </w:pPr>
    </w:p>
    <w:p w14:paraId="5D4CA9A9" w14:textId="294F2068" w:rsidR="00D0147A" w:rsidRPr="00040FF2" w:rsidRDefault="00E769A2" w:rsidP="00D0147A">
      <w:pPr>
        <w:jc w:val="center"/>
        <w:rPr>
          <w:b/>
        </w:rPr>
      </w:pPr>
      <w:r>
        <w:rPr>
          <w:b/>
        </w:rPr>
        <w:t>НОМИНАЦИЯ: СМЕШАННЫЕ АНСАМБЛИ</w:t>
      </w:r>
    </w:p>
    <w:p w14:paraId="611592AE" w14:textId="77777777" w:rsidR="00D0147A" w:rsidRPr="00040FF2" w:rsidRDefault="00D0147A" w:rsidP="00D0147A">
      <w:pPr>
        <w:jc w:val="center"/>
        <w:rPr>
          <w:b/>
        </w:rPr>
      </w:pPr>
      <w:r w:rsidRPr="00040FF2">
        <w:rPr>
          <w:b/>
        </w:rPr>
        <w:t xml:space="preserve">ансамбли любого состава с участием лютни, </w:t>
      </w:r>
      <w:proofErr w:type="spellStart"/>
      <w:r w:rsidRPr="00040FF2">
        <w:rPr>
          <w:b/>
        </w:rPr>
        <w:t>виуэлы</w:t>
      </w:r>
      <w:proofErr w:type="spellEnd"/>
    </w:p>
    <w:p w14:paraId="13A918B2" w14:textId="77777777" w:rsidR="00D0147A" w:rsidRDefault="00D0147A" w:rsidP="00D0147A">
      <w:pPr>
        <w:jc w:val="center"/>
        <w:rPr>
          <w:bCs/>
          <w:i/>
        </w:rPr>
      </w:pPr>
      <w:r w:rsidRPr="00040FF2">
        <w:rPr>
          <w:bCs/>
          <w:i/>
        </w:rPr>
        <w:t>Возможно исполнение по нотам</w:t>
      </w:r>
    </w:p>
    <w:p w14:paraId="3A0768F8" w14:textId="77777777" w:rsidR="00040FF2" w:rsidRPr="00040FF2" w:rsidRDefault="00040FF2" w:rsidP="00D0147A">
      <w:pPr>
        <w:jc w:val="center"/>
        <w:rPr>
          <w:bCs/>
          <w:i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1809"/>
        <w:gridCol w:w="7762"/>
      </w:tblGrid>
      <w:tr w:rsidR="00D0147A" w:rsidRPr="00040FF2" w14:paraId="59679C7F" w14:textId="77777777" w:rsidTr="0063412E">
        <w:trPr>
          <w:cantSplit/>
        </w:trPr>
        <w:tc>
          <w:tcPr>
            <w:tcW w:w="1809" w:type="dxa"/>
            <w:hideMark/>
          </w:tcPr>
          <w:p w14:paraId="59252553" w14:textId="77777777" w:rsidR="00D0147A" w:rsidRPr="00040FF2" w:rsidRDefault="00D0147A" w:rsidP="0063412E">
            <w:r w:rsidRPr="00040FF2">
              <w:t>Без возрастных ограничений</w:t>
            </w:r>
          </w:p>
        </w:tc>
        <w:tc>
          <w:tcPr>
            <w:tcW w:w="7762" w:type="dxa"/>
          </w:tcPr>
          <w:p w14:paraId="0115D7FE" w14:textId="77777777" w:rsidR="00D0147A" w:rsidRPr="00040FF2" w:rsidRDefault="00D0147A" w:rsidP="0063412E">
            <w:r w:rsidRPr="00040FF2">
              <w:t>Свободная программа – не более 15 минут</w:t>
            </w:r>
          </w:p>
          <w:p w14:paraId="68E5F7FD" w14:textId="5D2D0209" w:rsidR="00D0147A" w:rsidRPr="00040FF2" w:rsidRDefault="00D0147A" w:rsidP="008767DA">
            <w:pPr>
              <w:rPr>
                <w:i/>
              </w:rPr>
            </w:pPr>
            <w:r w:rsidRPr="00040FF2">
              <w:rPr>
                <w:i/>
              </w:rPr>
              <w:t xml:space="preserve">Предпочтение отдается оригинальному репертуару, допускается исполнение переложений. Также возможно исполнение ансамблей с партией </w:t>
            </w:r>
            <w:proofErr w:type="spellStart"/>
            <w:r w:rsidRPr="00040FF2">
              <w:rPr>
                <w:i/>
              </w:rPr>
              <w:t>бассо</w:t>
            </w:r>
            <w:proofErr w:type="spellEnd"/>
            <w:r w:rsidRPr="00040FF2">
              <w:rPr>
                <w:i/>
              </w:rPr>
              <w:t xml:space="preserve"> </w:t>
            </w:r>
            <w:proofErr w:type="spellStart"/>
            <w:r w:rsidRPr="00040FF2">
              <w:rPr>
                <w:i/>
              </w:rPr>
              <w:t>континуо</w:t>
            </w:r>
            <w:proofErr w:type="spellEnd"/>
            <w:r w:rsidRPr="00040FF2">
              <w:rPr>
                <w:i/>
              </w:rPr>
              <w:t>, реализованной самим участником.</w:t>
            </w:r>
          </w:p>
        </w:tc>
      </w:tr>
    </w:tbl>
    <w:p w14:paraId="40E34630" w14:textId="77777777" w:rsidR="00EE2617" w:rsidRPr="00040FF2" w:rsidRDefault="00EE2617" w:rsidP="001F43D5">
      <w:pPr>
        <w:rPr>
          <w:color w:val="808080"/>
        </w:rPr>
      </w:pPr>
    </w:p>
    <w:p w14:paraId="6A0868A4" w14:textId="77777777" w:rsidR="00EE2617" w:rsidRPr="00591FD4" w:rsidRDefault="00EE2617" w:rsidP="001F43D5">
      <w:pPr>
        <w:rPr>
          <w:color w:val="0070C0"/>
        </w:rPr>
      </w:pPr>
      <w:r w:rsidRPr="00591FD4">
        <w:rPr>
          <w:color w:val="0070C0"/>
        </w:rPr>
        <w:t xml:space="preserve">В течение конкурса будут проходить репетиции сводного оркестра всех участников. </w:t>
      </w:r>
    </w:p>
    <w:p w14:paraId="5FA3472C" w14:textId="27AA28E9" w:rsidR="00EE2617" w:rsidRPr="00591FD4" w:rsidRDefault="008F2C79" w:rsidP="001F43D5">
      <w:pPr>
        <w:rPr>
          <w:color w:val="0070C0"/>
        </w:rPr>
      </w:pPr>
      <w:r>
        <w:rPr>
          <w:color w:val="0070C0"/>
        </w:rPr>
        <w:t>7</w:t>
      </w:r>
      <w:r w:rsidR="00A1277B" w:rsidRPr="00591FD4">
        <w:rPr>
          <w:color w:val="0070C0"/>
        </w:rPr>
        <w:t xml:space="preserve"> февраля</w:t>
      </w:r>
      <w:r w:rsidR="00EE2617" w:rsidRPr="00591FD4">
        <w:rPr>
          <w:color w:val="0070C0"/>
        </w:rPr>
        <w:t xml:space="preserve"> </w:t>
      </w:r>
      <w:r w:rsidR="00D461CB" w:rsidRPr="00591FD4">
        <w:rPr>
          <w:color w:val="0070C0"/>
        </w:rPr>
        <w:t>202</w:t>
      </w:r>
      <w:r>
        <w:rPr>
          <w:color w:val="0070C0"/>
        </w:rPr>
        <w:t>7</w:t>
      </w:r>
      <w:r w:rsidR="00D461CB" w:rsidRPr="00591FD4">
        <w:rPr>
          <w:color w:val="0070C0"/>
        </w:rPr>
        <w:t xml:space="preserve"> года </w:t>
      </w:r>
      <w:r w:rsidR="00EE2617" w:rsidRPr="00591FD4">
        <w:rPr>
          <w:color w:val="0070C0"/>
        </w:rPr>
        <w:t xml:space="preserve">состоится концерт сводного оркестра. </w:t>
      </w:r>
    </w:p>
    <w:p w14:paraId="15EE5CE5" w14:textId="77777777" w:rsidR="00EE2617" w:rsidRPr="00591FD4" w:rsidRDefault="00EE2617" w:rsidP="001F43D5">
      <w:pPr>
        <w:rPr>
          <w:color w:val="0070C0"/>
        </w:rPr>
      </w:pPr>
      <w:r w:rsidRPr="00591FD4">
        <w:rPr>
          <w:color w:val="0070C0"/>
        </w:rPr>
        <w:t>Партии будут высланы после получения заявок на участие в конкурсе.</w:t>
      </w:r>
    </w:p>
    <w:p w14:paraId="746E84F8" w14:textId="77777777" w:rsidR="00EE2617" w:rsidRPr="00BA69D5" w:rsidRDefault="00EE2617" w:rsidP="001F43D5">
      <w:pPr>
        <w:jc w:val="center"/>
        <w:rPr>
          <w:b/>
        </w:rPr>
      </w:pPr>
    </w:p>
    <w:p w14:paraId="4EF01EBF" w14:textId="77777777" w:rsidR="00EE2617" w:rsidRPr="00597FB4" w:rsidRDefault="00EE2617" w:rsidP="001F43D5">
      <w:pPr>
        <w:jc w:val="center"/>
        <w:rPr>
          <w:b/>
          <w:color w:val="7030A0"/>
        </w:rPr>
      </w:pPr>
      <w:r w:rsidRPr="00597FB4">
        <w:rPr>
          <w:b/>
          <w:color w:val="7030A0"/>
        </w:rPr>
        <w:t>ЖЮРИ</w:t>
      </w:r>
    </w:p>
    <w:p w14:paraId="6CD85A94" w14:textId="0127BEEE" w:rsidR="00E80212" w:rsidRDefault="00A05FC6" w:rsidP="000437D6">
      <w:pPr>
        <w:ind w:firstLine="709"/>
      </w:pPr>
      <w:r w:rsidRPr="00BA69D5">
        <w:rPr>
          <w:b/>
        </w:rPr>
        <w:t xml:space="preserve">Мамедкулиев </w:t>
      </w:r>
      <w:proofErr w:type="spellStart"/>
      <w:r w:rsidRPr="00BA69D5">
        <w:rPr>
          <w:b/>
        </w:rPr>
        <w:t>Ровшан</w:t>
      </w:r>
      <w:proofErr w:type="spellEnd"/>
      <w:r w:rsidRPr="00BA69D5">
        <w:rPr>
          <w:b/>
        </w:rPr>
        <w:t xml:space="preserve"> </w:t>
      </w:r>
      <w:proofErr w:type="spellStart"/>
      <w:r w:rsidRPr="00BA69D5">
        <w:rPr>
          <w:b/>
        </w:rPr>
        <w:t>Шахбаз</w:t>
      </w:r>
      <w:proofErr w:type="spellEnd"/>
      <w:r w:rsidRPr="00BA69D5">
        <w:rPr>
          <w:b/>
        </w:rPr>
        <w:t xml:space="preserve"> </w:t>
      </w:r>
      <w:proofErr w:type="spellStart"/>
      <w:r w:rsidRPr="00BA69D5">
        <w:rPr>
          <w:b/>
        </w:rPr>
        <w:t>оглы</w:t>
      </w:r>
      <w:proofErr w:type="spellEnd"/>
      <w:r w:rsidRPr="00BA69D5">
        <w:t xml:space="preserve"> </w:t>
      </w:r>
      <w:r w:rsidR="008C2A70" w:rsidRPr="00BA69D5">
        <w:rPr>
          <w:b/>
        </w:rPr>
        <w:t>(Москва)</w:t>
      </w:r>
      <w:r w:rsidR="00AB0F13" w:rsidRPr="00BA69D5">
        <w:rPr>
          <w:b/>
        </w:rPr>
        <w:t xml:space="preserve"> </w:t>
      </w:r>
      <w:r w:rsidR="00AB0F13" w:rsidRPr="00BA69D5">
        <w:t>–</w:t>
      </w:r>
      <w:r w:rsidRPr="00BA69D5">
        <w:t xml:space="preserve"> лауреат международных конкурсов во Франции, Испании, Италии, России, США, </w:t>
      </w:r>
      <w:r w:rsidR="004F5834">
        <w:t>профессор</w:t>
      </w:r>
      <w:r w:rsidRPr="00BA69D5">
        <w:t xml:space="preserve"> </w:t>
      </w:r>
      <w:proofErr w:type="gramStart"/>
      <w:r w:rsidRPr="00BA69D5">
        <w:t>кафедры струнных народных инструментов Российской Академии Музыки им</w:t>
      </w:r>
      <w:r w:rsidR="00A3020E">
        <w:t>ени</w:t>
      </w:r>
      <w:proofErr w:type="gramEnd"/>
      <w:r w:rsidR="00A3020E">
        <w:t xml:space="preserve"> </w:t>
      </w:r>
      <w:r w:rsidRPr="00BA69D5">
        <w:t xml:space="preserve">Гнесиных, </w:t>
      </w:r>
      <w:r w:rsidR="004F5834">
        <w:t>профессор</w:t>
      </w:r>
      <w:r w:rsidRPr="00BA69D5">
        <w:t xml:space="preserve"> «Академии имени </w:t>
      </w:r>
      <w:proofErr w:type="spellStart"/>
      <w:r w:rsidRPr="00BA69D5">
        <w:t>Маймонида</w:t>
      </w:r>
      <w:proofErr w:type="spellEnd"/>
      <w:r w:rsidRPr="00BA69D5">
        <w:t>» РГУ имени А.</w:t>
      </w:r>
      <w:r w:rsidR="00FA3779" w:rsidRPr="00FA3779">
        <w:rPr>
          <w:vertAlign w:val="superscript"/>
        </w:rPr>
        <w:t> </w:t>
      </w:r>
      <w:r w:rsidRPr="00BA69D5">
        <w:t>Н.</w:t>
      </w:r>
      <w:r w:rsidR="00FA3779" w:rsidRPr="00FA3779">
        <w:rPr>
          <w:vertAlign w:val="superscript"/>
        </w:rPr>
        <w:t> </w:t>
      </w:r>
      <w:r w:rsidRPr="00BA69D5">
        <w:t>Косыгина</w:t>
      </w:r>
      <w:r w:rsidR="00A3020E">
        <w:t>;</w:t>
      </w:r>
    </w:p>
    <w:p w14:paraId="4317CDC3" w14:textId="77777777" w:rsidR="00A3020E" w:rsidRPr="00BA69D5" w:rsidRDefault="00A3020E" w:rsidP="00A3020E">
      <w:pPr>
        <w:ind w:firstLine="709"/>
      </w:pPr>
      <w:r w:rsidRPr="00BA69D5">
        <w:rPr>
          <w:b/>
        </w:rPr>
        <w:t xml:space="preserve">Руднев Сергей Иванович (Тула) </w:t>
      </w:r>
      <w:r w:rsidRPr="00BA69D5">
        <w:t>– лауреат международного конкурса и джазовых фестивалей, композитор</w:t>
      </w:r>
      <w:r>
        <w:t>-</w:t>
      </w:r>
      <w:r w:rsidRPr="00BA69D5">
        <w:t>исполнитель, обладатель звания «Национальное достояние России», уникальный гитар</w:t>
      </w:r>
      <w:r>
        <w:t>ист-композитор, человек-легенда;</w:t>
      </w:r>
    </w:p>
    <w:p w14:paraId="033D7E32" w14:textId="77777777" w:rsidR="00A3020E" w:rsidRPr="00BA69D5" w:rsidRDefault="00A3020E" w:rsidP="00A3020E">
      <w:pPr>
        <w:ind w:firstLine="709"/>
      </w:pPr>
      <w:r w:rsidRPr="00BA69D5">
        <w:rPr>
          <w:b/>
        </w:rPr>
        <w:t>Финкельштейн Евгений Юльевич (Москва)</w:t>
      </w:r>
      <w:r w:rsidRPr="00BA69D5">
        <w:t xml:space="preserve"> – выдающийся Российский гитарист, профессор Академии имени </w:t>
      </w:r>
      <w:proofErr w:type="spellStart"/>
      <w:r w:rsidRPr="00BA69D5">
        <w:t>Маймонида</w:t>
      </w:r>
      <w:proofErr w:type="spellEnd"/>
      <w:r w:rsidRPr="00BA69D5">
        <w:t>, лауреат международных конкурсов, концертирующий исполнитель. Активно выступает с концертами в залах Московской консерватории, филармонии Санкт</w:t>
      </w:r>
      <w:r>
        <w:t>-</w:t>
      </w:r>
      <w:r w:rsidRPr="00BA69D5">
        <w:t>Петербурга,</w:t>
      </w:r>
      <w:r>
        <w:t xml:space="preserve"> консерватории Мадрида и других;</w:t>
      </w:r>
    </w:p>
    <w:p w14:paraId="213D24D3" w14:textId="77777777" w:rsidR="00AB18B9" w:rsidRDefault="003A5EAF" w:rsidP="00AB18B9">
      <w:pPr>
        <w:ind w:firstLine="709"/>
      </w:pPr>
      <w:r w:rsidRPr="00BA69D5">
        <w:rPr>
          <w:b/>
        </w:rPr>
        <w:t>Корденко Сергей Николаевич (Воронеж)</w:t>
      </w:r>
      <w:r w:rsidRPr="00BA69D5">
        <w:t xml:space="preserve"> </w:t>
      </w:r>
      <w:r w:rsidR="00AB0F13" w:rsidRPr="00BA69D5">
        <w:t xml:space="preserve">– </w:t>
      </w:r>
      <w:r w:rsidRPr="00BA69D5">
        <w:t>дипломант Международных конкурсов, преподаватель музыкального колледжа им</w:t>
      </w:r>
      <w:r w:rsidR="00A3020E">
        <w:t>ени</w:t>
      </w:r>
      <w:r w:rsidRPr="00BA69D5">
        <w:t xml:space="preserve"> Ростроповичей, профессор Воронежского государственного института искусств</w:t>
      </w:r>
      <w:r w:rsidR="00A3020E">
        <w:t>, а</w:t>
      </w:r>
      <w:r w:rsidRPr="00BA69D5">
        <w:t xml:space="preserve">ртистический директор Международного </w:t>
      </w:r>
      <w:r w:rsidR="00A3020E">
        <w:t>конкурса и</w:t>
      </w:r>
      <w:r w:rsidR="00A3020E" w:rsidRPr="00BA69D5">
        <w:t xml:space="preserve"> </w:t>
      </w:r>
      <w:r w:rsidRPr="00BA69D5">
        <w:t>фестива</w:t>
      </w:r>
      <w:r w:rsidR="008C01C1">
        <w:t>ля «Гитара в России»</w:t>
      </w:r>
      <w:r w:rsidR="00D1392E">
        <w:t>.</w:t>
      </w:r>
    </w:p>
    <w:p w14:paraId="3C71CC06" w14:textId="5BD2003C" w:rsidR="008C12BF" w:rsidRDefault="00AB18B9" w:rsidP="008C12BF">
      <w:pPr>
        <w:ind w:firstLine="708"/>
        <w:jc w:val="both"/>
      </w:pPr>
      <w:proofErr w:type="spellStart"/>
      <w:r w:rsidRPr="00AB18B9">
        <w:rPr>
          <w:b/>
          <w:bCs/>
          <w:color w:val="000000"/>
        </w:rPr>
        <w:lastRenderedPageBreak/>
        <w:t>Черныш</w:t>
      </w:r>
      <w:r w:rsidR="00970E4E">
        <w:rPr>
          <w:b/>
          <w:bCs/>
          <w:color w:val="000000"/>
        </w:rPr>
        <w:t>о</w:t>
      </w:r>
      <w:r w:rsidRPr="00AB18B9">
        <w:rPr>
          <w:b/>
          <w:bCs/>
          <w:color w:val="000000"/>
        </w:rPr>
        <w:t>в</w:t>
      </w:r>
      <w:proofErr w:type="spellEnd"/>
      <w:r w:rsidRPr="00AB18B9">
        <w:rPr>
          <w:b/>
          <w:bCs/>
          <w:color w:val="000000"/>
        </w:rPr>
        <w:t xml:space="preserve"> Андрей Владимирович</w:t>
      </w:r>
      <w:r w:rsidR="00040FF2">
        <w:rPr>
          <w:b/>
          <w:bCs/>
          <w:color w:val="000000"/>
        </w:rPr>
        <w:t xml:space="preserve"> (Москва)</w:t>
      </w:r>
      <w:r w:rsidR="008C12BF">
        <w:rPr>
          <w:b/>
          <w:bCs/>
          <w:color w:val="000000"/>
        </w:rPr>
        <w:t xml:space="preserve"> </w:t>
      </w:r>
      <w:r>
        <w:rPr>
          <w:color w:val="000000"/>
        </w:rPr>
        <w:t>–</w:t>
      </w:r>
      <w:r w:rsidR="008C12BF">
        <w:rPr>
          <w:color w:val="000000"/>
        </w:rPr>
        <w:t xml:space="preserve"> </w:t>
      </w:r>
      <w:r w:rsidR="008C12BF">
        <w:t xml:space="preserve">российский лютнист и певец. </w:t>
      </w:r>
      <w:r w:rsidR="008C12BF" w:rsidRPr="00230414">
        <w:t>В 2003 году окончил Государственную Классическую Академию им.</w:t>
      </w:r>
      <w:r w:rsidR="00040FF2">
        <w:t> </w:t>
      </w:r>
      <w:proofErr w:type="spellStart"/>
      <w:r w:rsidR="008C12BF" w:rsidRPr="00230414">
        <w:t>Маймонида</w:t>
      </w:r>
      <w:proofErr w:type="spellEnd"/>
      <w:r w:rsidR="008C12BF" w:rsidRPr="00230414">
        <w:t xml:space="preserve"> как классический гитари</w:t>
      </w:r>
      <w:proofErr w:type="gramStart"/>
      <w:r w:rsidR="008C12BF" w:rsidRPr="00230414">
        <w:t>ст в кл</w:t>
      </w:r>
      <w:proofErr w:type="gramEnd"/>
      <w:r w:rsidR="008C12BF" w:rsidRPr="00230414">
        <w:t>ассе Е.</w:t>
      </w:r>
      <w:r w:rsidR="00040FF2">
        <w:t> </w:t>
      </w:r>
      <w:proofErr w:type="spellStart"/>
      <w:r w:rsidR="008C12BF" w:rsidRPr="00230414">
        <w:t>Финкельштейна</w:t>
      </w:r>
      <w:proofErr w:type="spellEnd"/>
      <w:r w:rsidR="008C12BF" w:rsidRPr="00230414">
        <w:t xml:space="preserve">. </w:t>
      </w:r>
      <w:r w:rsidR="00597FB4" w:rsidRPr="00230414">
        <w:t>Еще</w:t>
      </w:r>
      <w:r w:rsidR="00707179">
        <w:t>,</w:t>
      </w:r>
      <w:r w:rsidR="008C12BF" w:rsidRPr="00230414">
        <w:t xml:space="preserve"> будучи студентом Академии, увлекся игрой на лютне под руководством Олега Тимофеева (США). </w:t>
      </w:r>
      <w:r w:rsidR="008C12BF">
        <w:t xml:space="preserve">В 2010 </w:t>
      </w:r>
      <w:r w:rsidR="00040FF2">
        <w:t xml:space="preserve">г. </w:t>
      </w:r>
      <w:r w:rsidR="008C12BF">
        <w:t>открыл курс в Академии им.</w:t>
      </w:r>
      <w:r w:rsidR="00040FF2">
        <w:t> </w:t>
      </w:r>
      <w:proofErr w:type="spellStart"/>
      <w:r w:rsidR="008C12BF">
        <w:t>Маймонида</w:t>
      </w:r>
      <w:proofErr w:type="spellEnd"/>
      <w:r w:rsidR="008C12BF">
        <w:t xml:space="preserve"> </w:t>
      </w:r>
      <w:r w:rsidR="00040FF2">
        <w:t>«</w:t>
      </w:r>
      <w:r w:rsidR="008C12BF" w:rsidRPr="00230414">
        <w:t>Исполнение музыки для старинных щипковых инструментов на классической гитаре</w:t>
      </w:r>
      <w:r w:rsidR="00040FF2">
        <w:t>»</w:t>
      </w:r>
      <w:r w:rsidR="008C12BF" w:rsidRPr="00230414">
        <w:t>.</w:t>
      </w:r>
      <w:r w:rsidR="008C12BF">
        <w:t xml:space="preserve"> </w:t>
      </w:r>
    </w:p>
    <w:p w14:paraId="419BC02B" w14:textId="74ACC623" w:rsidR="00BD0EC6" w:rsidRDefault="00BD0EC6" w:rsidP="008C12BF">
      <w:pPr>
        <w:ind w:firstLine="709"/>
      </w:pPr>
    </w:p>
    <w:p w14:paraId="0C63D587" w14:textId="438D4A50" w:rsidR="00BD0EC6" w:rsidRPr="00BD0EC6" w:rsidRDefault="00040FF2" w:rsidP="00504FF9">
      <w:pPr>
        <w:ind w:left="-2" w:firstLine="2"/>
        <w:rPr>
          <w:b/>
          <w:bCs/>
        </w:rPr>
      </w:pPr>
      <w:r>
        <w:rPr>
          <w:b/>
          <w:bCs/>
        </w:rPr>
        <w:t>П</w:t>
      </w:r>
      <w:r w:rsidRPr="00BD0EC6">
        <w:rPr>
          <w:b/>
          <w:bCs/>
        </w:rPr>
        <w:t xml:space="preserve">о итогам конкурса </w:t>
      </w:r>
      <w:r>
        <w:rPr>
          <w:b/>
          <w:bCs/>
        </w:rPr>
        <w:t>ж</w:t>
      </w:r>
      <w:r w:rsidR="00BD0EC6" w:rsidRPr="00BD0EC6">
        <w:rPr>
          <w:b/>
          <w:bCs/>
        </w:rPr>
        <w:t xml:space="preserve">юри </w:t>
      </w:r>
      <w:r w:rsidR="00037657">
        <w:rPr>
          <w:b/>
          <w:bCs/>
        </w:rPr>
        <w:t xml:space="preserve">присуждает </w:t>
      </w:r>
      <w:r w:rsidR="00BD0EC6" w:rsidRPr="00BD0EC6">
        <w:rPr>
          <w:b/>
          <w:bCs/>
        </w:rPr>
        <w:t>звания:</w:t>
      </w:r>
    </w:p>
    <w:p w14:paraId="5D8ACD88" w14:textId="05A18DE2" w:rsidR="00BD0EC6" w:rsidRDefault="00BD0EC6" w:rsidP="00040FF2">
      <w:pPr>
        <w:pStyle w:val="a4"/>
        <w:numPr>
          <w:ilvl w:val="0"/>
          <w:numId w:val="23"/>
        </w:numPr>
      </w:pPr>
      <w:r>
        <w:t xml:space="preserve">Лауреат </w:t>
      </w:r>
      <w:r w:rsidR="00037657">
        <w:rPr>
          <w:lang w:val="en-US"/>
        </w:rPr>
        <w:t>I</w:t>
      </w:r>
      <w:r>
        <w:t xml:space="preserve"> степени</w:t>
      </w:r>
      <w:r w:rsidR="00037657" w:rsidRPr="00037657">
        <w:t xml:space="preserve"> </w:t>
      </w:r>
      <w:r w:rsidR="00037657">
        <w:t>(не более одного в каждой возрастной группе)</w:t>
      </w:r>
      <w:r w:rsidR="00504FF9">
        <w:t>;</w:t>
      </w:r>
    </w:p>
    <w:p w14:paraId="552C0311" w14:textId="21CCD5BE" w:rsidR="00BD0EC6" w:rsidRDefault="0053109A" w:rsidP="00040FF2">
      <w:pPr>
        <w:pStyle w:val="a4"/>
        <w:numPr>
          <w:ilvl w:val="0"/>
          <w:numId w:val="23"/>
        </w:numPr>
      </w:pPr>
      <w:r>
        <w:t>Лауреат</w:t>
      </w:r>
      <w:r w:rsidR="00BD0EC6">
        <w:t xml:space="preserve"> </w:t>
      </w:r>
      <w:r w:rsidR="00037657">
        <w:rPr>
          <w:lang w:val="en-US"/>
        </w:rPr>
        <w:t>II</w:t>
      </w:r>
      <w:r w:rsidR="00BD0EC6">
        <w:t xml:space="preserve"> степени</w:t>
      </w:r>
      <w:r>
        <w:t xml:space="preserve"> (не более двух в</w:t>
      </w:r>
      <w:r w:rsidR="00037657">
        <w:t xml:space="preserve"> каждой возрастной</w:t>
      </w:r>
      <w:r>
        <w:t xml:space="preserve"> </w:t>
      </w:r>
      <w:r w:rsidR="00037657">
        <w:t>группе</w:t>
      </w:r>
      <w:r>
        <w:t>)</w:t>
      </w:r>
      <w:r w:rsidR="00504FF9">
        <w:t>;</w:t>
      </w:r>
    </w:p>
    <w:p w14:paraId="4AE20F81" w14:textId="4A30AE2B" w:rsidR="00BD0EC6" w:rsidRDefault="00037657" w:rsidP="00040FF2">
      <w:pPr>
        <w:pStyle w:val="a4"/>
        <w:numPr>
          <w:ilvl w:val="0"/>
          <w:numId w:val="23"/>
        </w:numPr>
      </w:pPr>
      <w:r>
        <w:t xml:space="preserve">Лауреат </w:t>
      </w:r>
      <w:r>
        <w:rPr>
          <w:lang w:val="en-US"/>
        </w:rPr>
        <w:t>III</w:t>
      </w:r>
      <w:r w:rsidR="00BD0EC6">
        <w:t xml:space="preserve"> степени</w:t>
      </w:r>
      <w:r>
        <w:t xml:space="preserve"> (не более трех в каждой возрастной группе)</w:t>
      </w:r>
      <w:r w:rsidR="00504FF9">
        <w:t>;</w:t>
      </w:r>
    </w:p>
    <w:p w14:paraId="50634349" w14:textId="5EFD9840" w:rsidR="00BD0EC6" w:rsidRDefault="00BD0EC6" w:rsidP="00040FF2">
      <w:pPr>
        <w:pStyle w:val="a4"/>
        <w:numPr>
          <w:ilvl w:val="0"/>
          <w:numId w:val="23"/>
        </w:numPr>
      </w:pPr>
      <w:r>
        <w:t xml:space="preserve">Дипломант </w:t>
      </w:r>
      <w:r w:rsidR="00037657">
        <w:rPr>
          <w:lang w:val="en-US"/>
        </w:rPr>
        <w:t>I</w:t>
      </w:r>
      <w:r>
        <w:t xml:space="preserve">, </w:t>
      </w:r>
      <w:r w:rsidR="00037657">
        <w:rPr>
          <w:lang w:val="en-US"/>
        </w:rPr>
        <w:t>II</w:t>
      </w:r>
      <w:r>
        <w:t xml:space="preserve"> и </w:t>
      </w:r>
      <w:r w:rsidR="00037657">
        <w:rPr>
          <w:lang w:val="en-US"/>
        </w:rPr>
        <w:t>III</w:t>
      </w:r>
      <w:r>
        <w:t xml:space="preserve"> степеней</w:t>
      </w:r>
      <w:r w:rsidR="00F960A7">
        <w:t>;</w:t>
      </w:r>
    </w:p>
    <w:p w14:paraId="02219FD6" w14:textId="41C6C258" w:rsidR="00F960A7" w:rsidRDefault="00F960A7" w:rsidP="00040FF2">
      <w:pPr>
        <w:pStyle w:val="a4"/>
        <w:numPr>
          <w:ilvl w:val="0"/>
          <w:numId w:val="23"/>
        </w:numPr>
      </w:pPr>
      <w:r>
        <w:t>Участник конкурса</w:t>
      </w:r>
    </w:p>
    <w:p w14:paraId="022966B9" w14:textId="32D218A3" w:rsidR="00BD0EC6" w:rsidRPr="00D6341B" w:rsidRDefault="00F960A7" w:rsidP="00F960A7">
      <w:r w:rsidRPr="00D6341B">
        <w:t xml:space="preserve">Жюри оставляет за собой право </w:t>
      </w:r>
      <w:r w:rsidR="008E4229" w:rsidRPr="00D6341B">
        <w:rPr>
          <w:color w:val="000000"/>
          <w:shd w:val="clear" w:color="auto" w:fill="FFFFFF"/>
        </w:rPr>
        <w:t xml:space="preserve">учреждать </w:t>
      </w:r>
      <w:r w:rsidR="00597FB4">
        <w:rPr>
          <w:color w:val="000000"/>
          <w:shd w:val="clear" w:color="auto" w:fill="FFFFFF"/>
        </w:rPr>
        <w:t xml:space="preserve">специальные дополнительные </w:t>
      </w:r>
      <w:r w:rsidR="008E4229" w:rsidRPr="00D6341B">
        <w:rPr>
          <w:color w:val="000000"/>
          <w:shd w:val="clear" w:color="auto" w:fill="FFFFFF"/>
        </w:rPr>
        <w:t>звания и</w:t>
      </w:r>
      <w:r w:rsidR="00D6341B" w:rsidRPr="00D6341B">
        <w:rPr>
          <w:color w:val="000000"/>
          <w:shd w:val="clear" w:color="auto" w:fill="FFFFFF"/>
        </w:rPr>
        <w:t>/или</w:t>
      </w:r>
      <w:r w:rsidR="008E4229" w:rsidRPr="00D6341B">
        <w:rPr>
          <w:color w:val="000000"/>
          <w:shd w:val="clear" w:color="auto" w:fill="FFFFFF"/>
        </w:rPr>
        <w:t xml:space="preserve"> </w:t>
      </w:r>
      <w:r w:rsidRPr="00D6341B">
        <w:t>не присуждать места в той или иной номинации/возрастной группе.</w:t>
      </w:r>
      <w:r w:rsidR="008E4229" w:rsidRPr="00D6341B">
        <w:t xml:space="preserve"> </w:t>
      </w:r>
      <w:r w:rsidR="008E4229" w:rsidRPr="00D6341B">
        <w:rPr>
          <w:color w:val="020C22"/>
          <w:shd w:val="clear" w:color="auto" w:fill="FFFFFF"/>
        </w:rPr>
        <w:t>Решения жюри окончательны и пересмотру не подлежат</w:t>
      </w:r>
      <w:r w:rsidR="00D6341B" w:rsidRPr="00D6341B">
        <w:rPr>
          <w:color w:val="020C22"/>
          <w:shd w:val="clear" w:color="auto" w:fill="FFFFFF"/>
        </w:rPr>
        <w:t>.</w:t>
      </w:r>
    </w:p>
    <w:p w14:paraId="2E18BC7B" w14:textId="77777777" w:rsidR="00F960A7" w:rsidRPr="00F960A7" w:rsidRDefault="00F960A7" w:rsidP="00F960A7"/>
    <w:p w14:paraId="7FE163A0" w14:textId="77777777" w:rsidR="0070442F" w:rsidRPr="00597FB4" w:rsidRDefault="0070442F" w:rsidP="0070442F">
      <w:pPr>
        <w:ind w:firstLine="709"/>
        <w:jc w:val="center"/>
        <w:rPr>
          <w:color w:val="7030A0"/>
        </w:rPr>
      </w:pPr>
      <w:r w:rsidRPr="00597FB4">
        <w:rPr>
          <w:b/>
          <w:color w:val="7030A0"/>
        </w:rPr>
        <w:t>ПРИЗЫ</w:t>
      </w:r>
    </w:p>
    <w:p w14:paraId="04B7FE85" w14:textId="60214301" w:rsidR="00307F22" w:rsidRDefault="00307F22" w:rsidP="00307F22">
      <w:pPr>
        <w:pStyle w:val="a4"/>
        <w:numPr>
          <w:ilvl w:val="0"/>
          <w:numId w:val="22"/>
        </w:numPr>
      </w:pPr>
      <w:r w:rsidRPr="00307F22">
        <w:t xml:space="preserve">Гитара мастера </w:t>
      </w:r>
      <w:r w:rsidR="007B745E">
        <w:t>Виталия Пахомова</w:t>
      </w:r>
      <w:r w:rsidRPr="00307F22">
        <w:t xml:space="preserve"> (</w:t>
      </w:r>
      <w:r w:rsidR="007B745E">
        <w:t>С</w:t>
      </w:r>
      <w:r w:rsidR="003A7B2D">
        <w:t>анкт-</w:t>
      </w:r>
      <w:r w:rsidR="007B745E">
        <w:t>Петербург</w:t>
      </w:r>
      <w:r w:rsidRPr="00307F22">
        <w:t>)</w:t>
      </w:r>
    </w:p>
    <w:p w14:paraId="5643589A" w14:textId="10954139" w:rsidR="00C014E3" w:rsidRDefault="00C014E3" w:rsidP="00307F22">
      <w:pPr>
        <w:pStyle w:val="a4"/>
        <w:numPr>
          <w:ilvl w:val="0"/>
          <w:numId w:val="22"/>
        </w:numPr>
      </w:pPr>
      <w:r>
        <w:t>Гитара мастера Руслана Кулиева (Тамбов)</w:t>
      </w:r>
    </w:p>
    <w:p w14:paraId="23331FF4" w14:textId="44D458E3" w:rsidR="00C014E3" w:rsidRDefault="00C014E3" w:rsidP="00C014E3">
      <w:pPr>
        <w:pStyle w:val="a4"/>
        <w:numPr>
          <w:ilvl w:val="0"/>
          <w:numId w:val="22"/>
        </w:numPr>
      </w:pPr>
      <w:r>
        <w:t xml:space="preserve">Оркестровая </w:t>
      </w:r>
      <w:r w:rsidR="00901156">
        <w:t>г</w:t>
      </w:r>
      <w:r>
        <w:t>итара мастера Руслана Кулиева (Тамбов)</w:t>
      </w:r>
    </w:p>
    <w:p w14:paraId="6B609469" w14:textId="4DA0680F" w:rsidR="00C014E3" w:rsidRPr="00307F22" w:rsidRDefault="00C014E3" w:rsidP="00C014E3">
      <w:pPr>
        <w:pStyle w:val="a4"/>
        <w:numPr>
          <w:ilvl w:val="0"/>
          <w:numId w:val="22"/>
        </w:numPr>
      </w:pPr>
      <w:r>
        <w:t xml:space="preserve">Струны компании «Господин </w:t>
      </w:r>
      <w:r w:rsidR="007B745E">
        <w:t>музыкант</w:t>
      </w:r>
      <w:r>
        <w:t>»</w:t>
      </w:r>
    </w:p>
    <w:p w14:paraId="5983B874" w14:textId="75DF3685" w:rsidR="000D0F8A" w:rsidRDefault="000D0F8A" w:rsidP="00307F22">
      <w:pPr>
        <w:pStyle w:val="a4"/>
        <w:numPr>
          <w:ilvl w:val="0"/>
          <w:numId w:val="22"/>
        </w:numPr>
      </w:pPr>
      <w:r>
        <w:t>Чехлы для классических гитар</w:t>
      </w:r>
      <w:r w:rsidRPr="000D0F8A">
        <w:t xml:space="preserve"> </w:t>
      </w:r>
      <w:r>
        <w:t xml:space="preserve">от компании </w:t>
      </w:r>
      <w:r w:rsidR="00C014E3">
        <w:t>«Ложен»</w:t>
      </w:r>
    </w:p>
    <w:p w14:paraId="2D481FD2" w14:textId="77777777" w:rsidR="00307F22" w:rsidRPr="00307F22" w:rsidRDefault="00307F22" w:rsidP="00307F22">
      <w:pPr>
        <w:pStyle w:val="a4"/>
        <w:numPr>
          <w:ilvl w:val="0"/>
          <w:numId w:val="22"/>
        </w:numPr>
      </w:pPr>
      <w:r w:rsidRPr="00307F22">
        <w:t>Предусмотрены денежные призы и подарки спонсоров</w:t>
      </w:r>
      <w:r>
        <w:t>.</w:t>
      </w:r>
    </w:p>
    <w:p w14:paraId="41C3E5F6" w14:textId="77777777" w:rsidR="00707179" w:rsidRDefault="00707179" w:rsidP="00707179">
      <w:pPr>
        <w:jc w:val="center"/>
      </w:pPr>
    </w:p>
    <w:p w14:paraId="225FF3A9" w14:textId="7C4112D7" w:rsidR="00707179" w:rsidRDefault="00707179" w:rsidP="00707179">
      <w:pPr>
        <w:jc w:val="center"/>
      </w:pPr>
      <w:r>
        <w:t>ВНИМАНИЕ!</w:t>
      </w:r>
    </w:p>
    <w:p w14:paraId="78E6E6AB" w14:textId="49F36119" w:rsidR="0070442F" w:rsidRPr="00CA6955" w:rsidRDefault="007B745E" w:rsidP="008767DA">
      <w:r w:rsidRPr="00CA6955">
        <w:t xml:space="preserve">Призы и дипломы </w:t>
      </w:r>
      <w:r w:rsidR="00CA6955" w:rsidRPr="00CA6955">
        <w:t>вручаются</w:t>
      </w:r>
      <w:r w:rsidRPr="00CA6955">
        <w:t xml:space="preserve"> в </w:t>
      </w:r>
      <w:r w:rsidR="00CA6955" w:rsidRPr="00CA6955">
        <w:t>заключительный</w:t>
      </w:r>
      <w:r w:rsidRPr="00CA6955">
        <w:t xml:space="preserve"> день</w:t>
      </w:r>
      <w:r w:rsidR="00CA6955" w:rsidRPr="00CA6955">
        <w:t xml:space="preserve"> конкурса-фестиваля</w:t>
      </w:r>
      <w:r w:rsidRPr="00CA6955">
        <w:t xml:space="preserve"> </w:t>
      </w:r>
      <w:r w:rsidR="00707179" w:rsidRPr="00CA6955">
        <w:t>на церемонии награждения</w:t>
      </w:r>
      <w:r w:rsidR="00707179">
        <w:t>.</w:t>
      </w:r>
      <w:r w:rsidR="00707179" w:rsidRPr="00CA6955">
        <w:t xml:space="preserve"> </w:t>
      </w:r>
      <w:r w:rsidR="00707179" w:rsidRPr="00707179">
        <w:rPr>
          <w:color w:val="FF0000"/>
        </w:rPr>
        <w:t>Н</w:t>
      </w:r>
      <w:r w:rsidRPr="00707179">
        <w:rPr>
          <w:color w:val="FF0000"/>
        </w:rPr>
        <w:t xml:space="preserve">еявившимся </w:t>
      </w:r>
      <w:r w:rsidR="0022431E" w:rsidRPr="00707179">
        <w:rPr>
          <w:color w:val="FF0000"/>
        </w:rPr>
        <w:t xml:space="preserve">на </w:t>
      </w:r>
      <w:r w:rsidR="00CA6955" w:rsidRPr="00707179">
        <w:rPr>
          <w:color w:val="FF0000"/>
        </w:rPr>
        <w:t>церемонию награждения</w:t>
      </w:r>
      <w:r w:rsidR="0022431E" w:rsidRPr="00707179">
        <w:rPr>
          <w:color w:val="FF0000"/>
        </w:rPr>
        <w:t xml:space="preserve"> </w:t>
      </w:r>
      <w:r w:rsidR="00CA6955" w:rsidRPr="00707179">
        <w:rPr>
          <w:color w:val="FF0000"/>
        </w:rPr>
        <w:t>призы не высылаются, а дипломы о</w:t>
      </w:r>
      <w:r w:rsidR="00707179" w:rsidRPr="00707179">
        <w:rPr>
          <w:color w:val="FF0000"/>
        </w:rPr>
        <w:t>тправляются в электронном виде</w:t>
      </w:r>
      <w:r w:rsidR="00CA6955" w:rsidRPr="00707179">
        <w:rPr>
          <w:color w:val="FF0000"/>
        </w:rPr>
        <w:t>.</w:t>
      </w:r>
    </w:p>
    <w:p w14:paraId="6808752D" w14:textId="77777777" w:rsidR="0022431E" w:rsidRPr="00FA3779" w:rsidRDefault="0022431E" w:rsidP="007B745E">
      <w:pPr>
        <w:ind w:firstLine="709"/>
        <w:jc w:val="center"/>
      </w:pPr>
    </w:p>
    <w:p w14:paraId="4D2C378A" w14:textId="77777777" w:rsidR="00FA3779" w:rsidRPr="00597FB4" w:rsidRDefault="00FA3779" w:rsidP="00FA3779">
      <w:pPr>
        <w:ind w:firstLine="709"/>
        <w:jc w:val="center"/>
        <w:rPr>
          <w:b/>
          <w:color w:val="7030A0"/>
        </w:rPr>
      </w:pPr>
      <w:r w:rsidRPr="00597FB4">
        <w:rPr>
          <w:b/>
          <w:color w:val="7030A0"/>
        </w:rPr>
        <w:t>ПОРЯДОК ПОДАЧИ ЗАЯВОК</w:t>
      </w:r>
    </w:p>
    <w:p w14:paraId="345B8811" w14:textId="7B3064F9" w:rsidR="00EE2617" w:rsidRPr="00BA69D5" w:rsidRDefault="00EE2617" w:rsidP="000437D6">
      <w:pPr>
        <w:ind w:firstLine="709"/>
        <w:rPr>
          <w:rStyle w:val="a3"/>
          <w:color w:val="auto"/>
          <w:u w:val="none"/>
        </w:rPr>
      </w:pPr>
      <w:r w:rsidRPr="00BA69D5">
        <w:rPr>
          <w:b/>
        </w:rPr>
        <w:t>Для участия в к</w:t>
      </w:r>
      <w:r w:rsidR="00C932CB" w:rsidRPr="00BA69D5">
        <w:rPr>
          <w:b/>
        </w:rPr>
        <w:t xml:space="preserve">онкурсе необходимо прислать до </w:t>
      </w:r>
      <w:r w:rsidR="00A1277B">
        <w:rPr>
          <w:b/>
        </w:rPr>
        <w:t>2</w:t>
      </w:r>
      <w:r w:rsidR="004F5834">
        <w:rPr>
          <w:b/>
        </w:rPr>
        <w:t>7</w:t>
      </w:r>
      <w:r w:rsidR="00D62561" w:rsidRPr="00BA69D5">
        <w:rPr>
          <w:b/>
        </w:rPr>
        <w:t xml:space="preserve"> </w:t>
      </w:r>
      <w:r w:rsidR="00A1277B">
        <w:rPr>
          <w:b/>
        </w:rPr>
        <w:t>января</w:t>
      </w:r>
      <w:r w:rsidR="00564721" w:rsidRPr="00BA69D5">
        <w:rPr>
          <w:b/>
        </w:rPr>
        <w:t xml:space="preserve"> </w:t>
      </w:r>
      <w:r w:rsidR="00D62561" w:rsidRPr="00BA69D5">
        <w:rPr>
          <w:b/>
        </w:rPr>
        <w:t>202</w:t>
      </w:r>
      <w:r w:rsidR="00745F32" w:rsidRPr="00745F32">
        <w:rPr>
          <w:b/>
        </w:rPr>
        <w:t>7</w:t>
      </w:r>
      <w:r w:rsidRPr="00BA69D5">
        <w:rPr>
          <w:b/>
        </w:rPr>
        <w:t xml:space="preserve"> года следующие документы п</w:t>
      </w:r>
      <w:r w:rsidRPr="00AA0541">
        <w:rPr>
          <w:b/>
        </w:rPr>
        <w:t xml:space="preserve">о адресу </w:t>
      </w:r>
      <w:hyperlink r:id="rId11" w:history="1">
        <w:r w:rsidR="00AA0541" w:rsidRPr="00AA0541">
          <w:rPr>
            <w:rStyle w:val="a3"/>
            <w:szCs w:val="26"/>
          </w:rPr>
          <w:t>gitara-v-rossii@mail.ru</w:t>
        </w:r>
      </w:hyperlink>
    </w:p>
    <w:p w14:paraId="367FD356" w14:textId="77777777" w:rsidR="00EE2617" w:rsidRPr="00BA69D5" w:rsidRDefault="00EE2617" w:rsidP="000437D6">
      <w:pPr>
        <w:pStyle w:val="a4"/>
        <w:numPr>
          <w:ilvl w:val="0"/>
          <w:numId w:val="3"/>
        </w:numPr>
        <w:ind w:left="851"/>
      </w:pPr>
      <w:r w:rsidRPr="00BA69D5">
        <w:t>Заявку по прилагаемому образцу</w:t>
      </w:r>
    </w:p>
    <w:p w14:paraId="60DB57F1" w14:textId="77777777" w:rsidR="00EE2617" w:rsidRPr="00BA69D5" w:rsidRDefault="00EE2617" w:rsidP="000437D6">
      <w:pPr>
        <w:pStyle w:val="a4"/>
        <w:numPr>
          <w:ilvl w:val="0"/>
          <w:numId w:val="3"/>
        </w:numPr>
        <w:autoSpaceDE w:val="0"/>
        <w:autoSpaceDN w:val="0"/>
        <w:adjustRightInd w:val="0"/>
        <w:ind w:left="851"/>
        <w:outlineLvl w:val="1"/>
      </w:pPr>
      <w:r w:rsidRPr="00BA69D5">
        <w:t>Согласие на обработку персональных данных по прилагаемому образцу</w:t>
      </w:r>
    </w:p>
    <w:p w14:paraId="59C9A040" w14:textId="77777777" w:rsidR="00EE2617" w:rsidRDefault="00EE2617" w:rsidP="000437D6">
      <w:pPr>
        <w:pStyle w:val="a4"/>
        <w:numPr>
          <w:ilvl w:val="0"/>
          <w:numId w:val="3"/>
        </w:numPr>
        <w:ind w:left="851"/>
      </w:pPr>
      <w:r w:rsidRPr="00BA69D5">
        <w:t>Фотографию в высоком разрешении</w:t>
      </w:r>
    </w:p>
    <w:p w14:paraId="2715A014" w14:textId="77777777" w:rsidR="0070442F" w:rsidRDefault="0070442F" w:rsidP="000437D6">
      <w:pPr>
        <w:pStyle w:val="a4"/>
        <w:numPr>
          <w:ilvl w:val="0"/>
          <w:numId w:val="3"/>
        </w:numPr>
        <w:ind w:left="851"/>
      </w:pPr>
      <w:r w:rsidRPr="007D1E30">
        <w:t>Копию квитанции о</w:t>
      </w:r>
      <w:r>
        <w:t xml:space="preserve"> переводе вступительного взноса</w:t>
      </w:r>
    </w:p>
    <w:p w14:paraId="3086B19B" w14:textId="77777777" w:rsidR="00EE2617" w:rsidRDefault="00EE2617" w:rsidP="000437D6">
      <w:pPr>
        <w:ind w:firstLine="709"/>
        <w:jc w:val="center"/>
        <w:rPr>
          <w:b/>
        </w:rPr>
      </w:pPr>
    </w:p>
    <w:p w14:paraId="3A584546" w14:textId="4107ED99" w:rsidR="0070442F" w:rsidRPr="00597FB4" w:rsidRDefault="000D0F8A" w:rsidP="0070442F">
      <w:pPr>
        <w:jc w:val="center"/>
        <w:rPr>
          <w:b/>
          <w:color w:val="7030A0"/>
        </w:rPr>
      </w:pPr>
      <w:r w:rsidRPr="00597FB4">
        <w:rPr>
          <w:b/>
          <w:color w:val="7030A0"/>
        </w:rPr>
        <w:t xml:space="preserve">ФИНАНСОВЫЕ УСЛОВИЯ </w:t>
      </w:r>
    </w:p>
    <w:p w14:paraId="5FFA0262" w14:textId="77777777" w:rsidR="000D0F8A" w:rsidRPr="000D0F8A" w:rsidRDefault="000D0F8A" w:rsidP="0070442F">
      <w:pPr>
        <w:rPr>
          <w:b/>
          <w:i/>
        </w:rPr>
      </w:pPr>
      <w:r w:rsidRPr="000D0F8A">
        <w:rPr>
          <w:b/>
          <w:i/>
        </w:rPr>
        <w:t>Вступительный взнос для участия в конкурсной программе:</w:t>
      </w:r>
    </w:p>
    <w:p w14:paraId="153A45EB" w14:textId="4A967DDE" w:rsidR="0070442F" w:rsidRPr="007D1E30" w:rsidRDefault="0070442F" w:rsidP="008767DA">
      <w:pPr>
        <w:pStyle w:val="a4"/>
        <w:numPr>
          <w:ilvl w:val="0"/>
          <w:numId w:val="24"/>
        </w:numPr>
      </w:pPr>
      <w:r w:rsidRPr="007D1E30">
        <w:t xml:space="preserve">Солисты – </w:t>
      </w:r>
      <w:r w:rsidR="00435A12">
        <w:t>30</w:t>
      </w:r>
      <w:r w:rsidRPr="007D1E30">
        <w:t>00 рублей</w:t>
      </w:r>
    </w:p>
    <w:p w14:paraId="7798F374" w14:textId="3FA904E3" w:rsidR="0070442F" w:rsidRPr="007D1E30" w:rsidRDefault="0070442F" w:rsidP="008767DA">
      <w:pPr>
        <w:pStyle w:val="a4"/>
        <w:numPr>
          <w:ilvl w:val="0"/>
          <w:numId w:val="24"/>
        </w:numPr>
      </w:pPr>
      <w:r w:rsidRPr="007D1E30">
        <w:t>Дуэты, трио, квартеты – 1</w:t>
      </w:r>
      <w:r w:rsidR="00435A12">
        <w:t>5</w:t>
      </w:r>
      <w:r w:rsidRPr="007D1E30">
        <w:t>00 рублей за каждого участника</w:t>
      </w:r>
    </w:p>
    <w:p w14:paraId="41C093FD" w14:textId="77777777" w:rsidR="0070442F" w:rsidRPr="007D1E30" w:rsidRDefault="0070442F" w:rsidP="008767DA">
      <w:pPr>
        <w:pStyle w:val="a4"/>
        <w:numPr>
          <w:ilvl w:val="0"/>
          <w:numId w:val="24"/>
        </w:numPr>
      </w:pPr>
      <w:r w:rsidRPr="007D1E30">
        <w:t xml:space="preserve">Ансамбли (от 5 до 10 человек) – 6000 рублей </w:t>
      </w:r>
    </w:p>
    <w:p w14:paraId="13FA2BA7" w14:textId="2D9084F8" w:rsidR="0070442F" w:rsidRDefault="0070442F" w:rsidP="008767DA">
      <w:pPr>
        <w:pStyle w:val="a4"/>
        <w:numPr>
          <w:ilvl w:val="0"/>
          <w:numId w:val="24"/>
        </w:numPr>
      </w:pPr>
      <w:r w:rsidRPr="007D1E30">
        <w:t>Смешанные ансамбли – 1</w:t>
      </w:r>
      <w:r w:rsidR="00435A12">
        <w:t>5</w:t>
      </w:r>
      <w:r w:rsidRPr="007D1E30">
        <w:t>00 рублей за каждого участника</w:t>
      </w:r>
    </w:p>
    <w:p w14:paraId="5B6B7763" w14:textId="507F5E25" w:rsidR="0022431E" w:rsidRPr="007D1E30" w:rsidRDefault="0022431E" w:rsidP="008767DA">
      <w:pPr>
        <w:pStyle w:val="a4"/>
        <w:numPr>
          <w:ilvl w:val="0"/>
          <w:numId w:val="24"/>
        </w:numPr>
      </w:pPr>
      <w:r>
        <w:t>Учитель и ученик – 1500 рублей за каждого участника</w:t>
      </w:r>
    </w:p>
    <w:p w14:paraId="7F6957DE" w14:textId="77777777" w:rsidR="0070442F" w:rsidRPr="007D1E30" w:rsidRDefault="0070442F" w:rsidP="008767DA">
      <w:pPr>
        <w:pStyle w:val="a4"/>
        <w:numPr>
          <w:ilvl w:val="0"/>
          <w:numId w:val="24"/>
        </w:numPr>
      </w:pPr>
      <w:r w:rsidRPr="007D1E30">
        <w:t>Гитарный оркестр – 7000 рублей</w:t>
      </w:r>
    </w:p>
    <w:p w14:paraId="40A6A9A9" w14:textId="78423364" w:rsidR="008767DA" w:rsidRDefault="008767DA" w:rsidP="008767DA">
      <w:pPr>
        <w:autoSpaceDE w:val="0"/>
        <w:autoSpaceDN w:val="0"/>
        <w:adjustRightInd w:val="0"/>
        <w:ind w:firstLine="709"/>
        <w:jc w:val="both"/>
      </w:pPr>
      <w:r w:rsidRPr="00BA69D5">
        <w:t xml:space="preserve">Организаторы конкурса имеют право осуществлять </w:t>
      </w:r>
      <w:r w:rsidR="00155DA6">
        <w:t>фото</w:t>
      </w:r>
      <w:r w:rsidR="00707179">
        <w:t>-</w:t>
      </w:r>
      <w:r w:rsidR="00155DA6">
        <w:t xml:space="preserve"> и </w:t>
      </w:r>
      <w:r w:rsidRPr="00BA69D5">
        <w:t>видео</w:t>
      </w:r>
      <w:r w:rsidR="00155DA6">
        <w:t>съемку</w:t>
      </w:r>
      <w:r w:rsidRPr="00BA69D5">
        <w:t xml:space="preserve"> конкурсных выступлений и </w:t>
      </w:r>
      <w:r w:rsidR="00707179" w:rsidRPr="00BA69D5">
        <w:t xml:space="preserve">публиковать их в сети Интернет, в </w:t>
      </w:r>
      <w:proofErr w:type="spellStart"/>
      <w:r w:rsidR="00707179" w:rsidRPr="00BA69D5">
        <w:t>т.ч</w:t>
      </w:r>
      <w:proofErr w:type="spellEnd"/>
      <w:r w:rsidR="00707179" w:rsidRPr="00BA69D5">
        <w:t xml:space="preserve">. </w:t>
      </w:r>
      <w:r w:rsidR="00155DA6">
        <w:t>размещать</w:t>
      </w:r>
      <w:r w:rsidRPr="00BA69D5">
        <w:t xml:space="preserve"> на сайте конкурса</w:t>
      </w:r>
      <w:r w:rsidR="00707179">
        <w:t xml:space="preserve"> и </w:t>
      </w:r>
      <w:r>
        <w:t>социальных сетях</w:t>
      </w:r>
      <w:r w:rsidR="00FF4121">
        <w:t xml:space="preserve"> </w:t>
      </w:r>
      <w:r w:rsidR="00155DA6" w:rsidRPr="00923C58">
        <w:t>без выплаты гонораров участникам</w:t>
      </w:r>
      <w:r w:rsidRPr="00BA69D5">
        <w:t>.</w:t>
      </w:r>
    </w:p>
    <w:p w14:paraId="54C77DB4" w14:textId="022392C7" w:rsidR="008767DA" w:rsidRPr="00F65645" w:rsidRDefault="00707179" w:rsidP="008767DA">
      <w:pPr>
        <w:autoSpaceDE w:val="0"/>
        <w:autoSpaceDN w:val="0"/>
        <w:adjustRightInd w:val="0"/>
        <w:ind w:firstLine="709"/>
        <w:jc w:val="both"/>
      </w:pPr>
      <w:r>
        <w:t xml:space="preserve">Все расходы, связанные </w:t>
      </w:r>
      <w:r w:rsidR="00F37709">
        <w:t xml:space="preserve">пребыванием в Воронеже, </w:t>
      </w:r>
      <w:r w:rsidR="008767DA" w:rsidRPr="00F65645">
        <w:t xml:space="preserve">участники </w:t>
      </w:r>
      <w:r w:rsidR="008767DA">
        <w:t xml:space="preserve">конкурса </w:t>
      </w:r>
      <w:r w:rsidR="008767DA" w:rsidRPr="00F65645">
        <w:t xml:space="preserve">«Гитара в России» </w:t>
      </w:r>
      <w:r w:rsidR="00F37709">
        <w:t xml:space="preserve">несут </w:t>
      </w:r>
      <w:r w:rsidR="008767DA" w:rsidRPr="00F65645">
        <w:t xml:space="preserve">самостоятельно или за счет </w:t>
      </w:r>
      <w:r w:rsidR="00F37709">
        <w:t>направляющей стороны</w:t>
      </w:r>
      <w:r w:rsidR="008767DA" w:rsidRPr="00F65645">
        <w:t>.</w:t>
      </w:r>
    </w:p>
    <w:p w14:paraId="075CD451" w14:textId="77777777" w:rsidR="0070442F" w:rsidRPr="00FA3779" w:rsidRDefault="0070442F" w:rsidP="00FA3779"/>
    <w:p w14:paraId="0F49D3DD" w14:textId="77777777" w:rsidR="006379BB" w:rsidRDefault="0070442F" w:rsidP="006379BB">
      <w:pPr>
        <w:rPr>
          <w:bCs/>
        </w:rPr>
      </w:pPr>
      <w:r w:rsidRPr="008E4EDE">
        <w:rPr>
          <w:color w:val="943634" w:themeColor="accent2" w:themeShade="BF"/>
        </w:rPr>
        <w:t xml:space="preserve">Для физических лиц </w:t>
      </w:r>
      <w:r w:rsidRPr="008E4EDE">
        <w:rPr>
          <w:color w:val="FF0000"/>
        </w:rPr>
        <w:t xml:space="preserve">(если платите </w:t>
      </w:r>
      <w:r w:rsidR="008E4EDE" w:rsidRPr="008E4EDE">
        <w:rPr>
          <w:color w:val="FF0000"/>
        </w:rPr>
        <w:t xml:space="preserve">сами </w:t>
      </w:r>
      <w:r w:rsidRPr="008E4EDE">
        <w:rPr>
          <w:color w:val="FF0000"/>
        </w:rPr>
        <w:t xml:space="preserve">за себя) </w:t>
      </w:r>
      <w:r w:rsidRPr="0070442F">
        <w:t xml:space="preserve">оплата </w:t>
      </w:r>
    </w:p>
    <w:p w14:paraId="1E516DC0" w14:textId="3556BA74" w:rsidR="0070442F" w:rsidRPr="0070442F" w:rsidRDefault="006379BB" w:rsidP="0070442F">
      <w:r>
        <w:t xml:space="preserve">перечислением на карту </w:t>
      </w:r>
      <w:r>
        <w:rPr>
          <w:bCs/>
        </w:rPr>
        <w:t>22022050</w:t>
      </w:r>
      <w:r w:rsidR="004D3ED3">
        <w:rPr>
          <w:bCs/>
        </w:rPr>
        <w:t>1321</w:t>
      </w:r>
      <w:r w:rsidR="002E49B8">
        <w:rPr>
          <w:bCs/>
        </w:rPr>
        <w:t>7</w:t>
      </w:r>
      <w:r w:rsidR="004D3ED3">
        <w:rPr>
          <w:bCs/>
        </w:rPr>
        <w:t>358</w:t>
      </w:r>
      <w:r>
        <w:rPr>
          <w:bCs/>
        </w:rPr>
        <w:t xml:space="preserve"> </w:t>
      </w:r>
      <w:r w:rsidR="009852D5">
        <w:t>Сбербанк</w:t>
      </w:r>
      <w:r w:rsidR="0070442F" w:rsidRPr="0070442F">
        <w:t>.</w:t>
      </w:r>
    </w:p>
    <w:p w14:paraId="34EC1586" w14:textId="77777777" w:rsidR="0070442F" w:rsidRPr="0070442F" w:rsidRDefault="0070442F" w:rsidP="0070442F">
      <w:r w:rsidRPr="0070442F">
        <w:t>Возможна оплата наличными при регистрации в день прибытия</w:t>
      </w:r>
      <w:r w:rsidR="00FA3779">
        <w:t>.</w:t>
      </w:r>
    </w:p>
    <w:p w14:paraId="6002870D" w14:textId="77777777" w:rsidR="0070442F" w:rsidRPr="0070442F" w:rsidRDefault="0070442F" w:rsidP="0070442F"/>
    <w:p w14:paraId="5C03E19A" w14:textId="77777777" w:rsidR="0070442F" w:rsidRPr="0070442F" w:rsidRDefault="0070442F" w:rsidP="0070442F">
      <w:r w:rsidRPr="008E4EDE">
        <w:rPr>
          <w:color w:val="943634" w:themeColor="accent2" w:themeShade="BF"/>
        </w:rPr>
        <w:t xml:space="preserve">Для юридических лиц </w:t>
      </w:r>
      <w:r w:rsidRPr="0070442F">
        <w:t>(</w:t>
      </w:r>
      <w:r w:rsidRPr="009852D5">
        <w:rPr>
          <w:color w:val="FF0000"/>
        </w:rPr>
        <w:t>если оплачивает организация</w:t>
      </w:r>
      <w:r w:rsidRPr="0070442F">
        <w:t xml:space="preserve">) оплата осуществляется перечислением </w:t>
      </w:r>
      <w:r w:rsidR="008E4EDE">
        <w:t xml:space="preserve">денежных средств </w:t>
      </w:r>
      <w:r w:rsidRPr="0070442F">
        <w:t>на расчётный счет по договору.</w:t>
      </w:r>
    </w:p>
    <w:p w14:paraId="1BF2AFA8" w14:textId="77777777" w:rsidR="0070442F" w:rsidRDefault="0070442F" w:rsidP="0070442F">
      <w:r w:rsidRPr="0070442F">
        <w:t>Вступительный взнос не возвращается.</w:t>
      </w:r>
    </w:p>
    <w:p w14:paraId="48498A49" w14:textId="77777777" w:rsidR="000D0F8A" w:rsidRDefault="000D0F8A" w:rsidP="0070442F"/>
    <w:p w14:paraId="7D62F6B4" w14:textId="77777777" w:rsidR="0070442F" w:rsidRPr="00BA69D5" w:rsidRDefault="0070442F" w:rsidP="000437D6">
      <w:pPr>
        <w:ind w:firstLine="709"/>
        <w:jc w:val="center"/>
        <w:rPr>
          <w:b/>
        </w:rPr>
      </w:pPr>
    </w:p>
    <w:p w14:paraId="589F4AC7" w14:textId="77777777" w:rsidR="00EE2617" w:rsidRPr="00597FB4" w:rsidRDefault="00103213" w:rsidP="001F43D5">
      <w:pPr>
        <w:jc w:val="center"/>
        <w:rPr>
          <w:b/>
          <w:color w:val="7030A0"/>
        </w:rPr>
      </w:pPr>
      <w:r w:rsidRPr="00597FB4">
        <w:rPr>
          <w:b/>
          <w:color w:val="7030A0"/>
        </w:rPr>
        <w:t>КОНТАКТЫ</w:t>
      </w:r>
    </w:p>
    <w:p w14:paraId="7204AA01" w14:textId="77777777" w:rsidR="00701922" w:rsidRPr="00BA69D5" w:rsidRDefault="00920605" w:rsidP="00701922">
      <w:pPr>
        <w:autoSpaceDE w:val="0"/>
        <w:autoSpaceDN w:val="0"/>
        <w:adjustRightInd w:val="0"/>
        <w:jc w:val="both"/>
        <w:rPr>
          <w:rStyle w:val="a3"/>
        </w:rPr>
      </w:pPr>
      <w:hyperlink r:id="rId12" w:history="1">
        <w:r w:rsidR="00701922" w:rsidRPr="00BA69D5">
          <w:rPr>
            <w:rStyle w:val="a3"/>
            <w:lang w:val="en-US"/>
          </w:rPr>
          <w:t>www</w:t>
        </w:r>
        <w:r w:rsidR="00701922" w:rsidRPr="00BA69D5">
          <w:rPr>
            <w:rStyle w:val="a3"/>
          </w:rPr>
          <w:t>.</w:t>
        </w:r>
        <w:proofErr w:type="spellStart"/>
        <w:r w:rsidR="00701922" w:rsidRPr="00BA69D5">
          <w:rPr>
            <w:rStyle w:val="a3"/>
            <w:lang w:val="en-US"/>
          </w:rPr>
          <w:t>voronezhguitarfestival</w:t>
        </w:r>
        <w:proofErr w:type="spellEnd"/>
        <w:r w:rsidR="00701922" w:rsidRPr="00BA69D5">
          <w:rPr>
            <w:rStyle w:val="a3"/>
          </w:rPr>
          <w:t>.</w:t>
        </w:r>
        <w:proofErr w:type="spellStart"/>
        <w:r w:rsidR="00701922" w:rsidRPr="00BA69D5">
          <w:rPr>
            <w:rStyle w:val="a3"/>
            <w:lang w:val="en-US"/>
          </w:rPr>
          <w:t>ru</w:t>
        </w:r>
        <w:proofErr w:type="spellEnd"/>
      </w:hyperlink>
    </w:p>
    <w:p w14:paraId="37FACFEA" w14:textId="77777777" w:rsidR="00AA0541" w:rsidRPr="00AA0541" w:rsidRDefault="00920605" w:rsidP="001F43D5">
      <w:hyperlink r:id="rId13" w:history="1">
        <w:r w:rsidR="00AA0541" w:rsidRPr="00AA0541">
          <w:rPr>
            <w:rStyle w:val="a3"/>
            <w:szCs w:val="26"/>
          </w:rPr>
          <w:t>gitara-v-rossii@mail.ru</w:t>
        </w:r>
      </w:hyperlink>
    </w:p>
    <w:p w14:paraId="2C071F0C" w14:textId="77777777" w:rsidR="00EE2617" w:rsidRPr="00BA69D5" w:rsidRDefault="00EE2617" w:rsidP="001F43D5">
      <w:r w:rsidRPr="00BA69D5">
        <w:t>Артистический директор – Корденко Сергей Николаевич</w:t>
      </w:r>
      <w:r w:rsidR="002E4906">
        <w:t xml:space="preserve"> </w:t>
      </w:r>
      <w:r w:rsidRPr="00BA69D5">
        <w:t>+7 (980) 558 38 21</w:t>
      </w:r>
    </w:p>
    <w:p w14:paraId="283EDD70" w14:textId="77777777" w:rsidR="00A1277B" w:rsidRPr="00A1277B" w:rsidRDefault="00A1277B">
      <w:pPr>
        <w:rPr>
          <w:bCs/>
        </w:rPr>
      </w:pPr>
      <w:r w:rsidRPr="00A1277B">
        <w:rPr>
          <w:bCs/>
        </w:rPr>
        <w:t>Исполнительный директор – Карпов Андрей Алексеевич</w:t>
      </w:r>
      <w:r w:rsidR="002E4906">
        <w:rPr>
          <w:bCs/>
        </w:rPr>
        <w:t xml:space="preserve"> </w:t>
      </w:r>
      <w:r>
        <w:rPr>
          <w:bCs/>
        </w:rPr>
        <w:t>+7 (920) 227 84 28</w:t>
      </w:r>
    </w:p>
    <w:p w14:paraId="0EC1CF82" w14:textId="77777777" w:rsidR="00A1277B" w:rsidRDefault="00A1277B">
      <w:pPr>
        <w:rPr>
          <w:b/>
          <w:bCs/>
        </w:rPr>
      </w:pPr>
      <w:r>
        <w:rPr>
          <w:b/>
          <w:bCs/>
        </w:rPr>
        <w:br w:type="page"/>
      </w:r>
    </w:p>
    <w:p w14:paraId="3C425C15" w14:textId="77777777" w:rsidR="00707DBE" w:rsidRPr="00BA69D5" w:rsidRDefault="00707DBE" w:rsidP="001F43D5">
      <w:pPr>
        <w:rPr>
          <w:b/>
          <w:bCs/>
        </w:rPr>
      </w:pPr>
    </w:p>
    <w:p w14:paraId="58D371C3" w14:textId="77777777" w:rsidR="00EE2617" w:rsidRPr="00597FB4" w:rsidRDefault="00EE2617" w:rsidP="001F43D5">
      <w:pPr>
        <w:jc w:val="center"/>
        <w:rPr>
          <w:b/>
          <w:bCs/>
          <w:caps/>
          <w:color w:val="7030A0"/>
        </w:rPr>
      </w:pPr>
      <w:r w:rsidRPr="00597FB4">
        <w:rPr>
          <w:b/>
          <w:bCs/>
          <w:caps/>
          <w:color w:val="7030A0"/>
        </w:rPr>
        <w:t>Заявка</w:t>
      </w:r>
    </w:p>
    <w:p w14:paraId="42C02167" w14:textId="211A5888" w:rsidR="00EE2617" w:rsidRPr="00597FB4" w:rsidRDefault="00EE2617" w:rsidP="001F43D5">
      <w:pPr>
        <w:jc w:val="center"/>
        <w:rPr>
          <w:b/>
          <w:bCs/>
          <w:color w:val="7030A0"/>
        </w:rPr>
      </w:pPr>
      <w:r w:rsidRPr="00597FB4">
        <w:rPr>
          <w:b/>
          <w:bCs/>
          <w:color w:val="7030A0"/>
        </w:rPr>
        <w:t xml:space="preserve">участника </w:t>
      </w:r>
      <w:r w:rsidR="00D62561" w:rsidRPr="00597FB4">
        <w:rPr>
          <w:b/>
          <w:bCs/>
          <w:color w:val="7030A0"/>
          <w:lang w:val="en-US"/>
        </w:rPr>
        <w:t>XI</w:t>
      </w:r>
      <w:r w:rsidR="00745F32" w:rsidRPr="00597FB4">
        <w:rPr>
          <w:b/>
          <w:bCs/>
          <w:color w:val="7030A0"/>
          <w:lang w:val="en-US"/>
        </w:rPr>
        <w:t>V</w:t>
      </w:r>
      <w:r w:rsidRPr="00597FB4">
        <w:rPr>
          <w:b/>
          <w:bCs/>
          <w:color w:val="7030A0"/>
        </w:rPr>
        <w:t xml:space="preserve"> Международного конкурса</w:t>
      </w:r>
      <w:r w:rsidR="00701922" w:rsidRPr="00597FB4">
        <w:rPr>
          <w:b/>
          <w:bCs/>
          <w:color w:val="7030A0"/>
        </w:rPr>
        <w:t xml:space="preserve"> </w:t>
      </w:r>
      <w:r w:rsidRPr="00597FB4">
        <w:rPr>
          <w:b/>
          <w:bCs/>
          <w:color w:val="7030A0"/>
        </w:rPr>
        <w:t>«Гитара в России»</w:t>
      </w:r>
    </w:p>
    <w:p w14:paraId="5FCE44E8" w14:textId="77777777" w:rsidR="00EE2617" w:rsidRPr="007D1E30" w:rsidRDefault="00EE2617" w:rsidP="001F43D5">
      <w:pPr>
        <w:jc w:val="center"/>
        <w:rPr>
          <w:b/>
          <w:bCs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369"/>
        <w:gridCol w:w="6202"/>
      </w:tblGrid>
      <w:tr w:rsidR="00EE2617" w14:paraId="2120873E" w14:textId="77777777" w:rsidTr="002D365A">
        <w:trPr>
          <w:cantSplit/>
          <w:trHeight w:val="964"/>
        </w:trPr>
        <w:tc>
          <w:tcPr>
            <w:tcW w:w="1760" w:type="pct"/>
            <w:vAlign w:val="center"/>
          </w:tcPr>
          <w:p w14:paraId="073665FB" w14:textId="77777777" w:rsidR="00EE2617" w:rsidRPr="002D365A" w:rsidRDefault="00EE2617" w:rsidP="001F43D5">
            <w:pPr>
              <w:jc w:val="right"/>
              <w:rPr>
                <w:bCs/>
              </w:rPr>
            </w:pPr>
            <w:r w:rsidRPr="002D365A">
              <w:rPr>
                <w:bCs/>
                <w:sz w:val="22"/>
                <w:szCs w:val="22"/>
              </w:rPr>
              <w:t xml:space="preserve">Ф.И.О. участника </w:t>
            </w:r>
            <w:r w:rsidRPr="002D365A">
              <w:rPr>
                <w:bCs/>
                <w:i/>
                <w:sz w:val="20"/>
                <w:szCs w:val="20"/>
              </w:rPr>
              <w:t>(полностью)</w:t>
            </w:r>
          </w:p>
        </w:tc>
        <w:tc>
          <w:tcPr>
            <w:tcW w:w="3240" w:type="pct"/>
            <w:vAlign w:val="center"/>
          </w:tcPr>
          <w:p w14:paraId="4CF2FEA9" w14:textId="77777777" w:rsidR="00EE2617" w:rsidRPr="002D365A" w:rsidRDefault="00EE2617" w:rsidP="001F43D5">
            <w:pPr>
              <w:rPr>
                <w:bCs/>
              </w:rPr>
            </w:pPr>
          </w:p>
        </w:tc>
      </w:tr>
      <w:tr w:rsidR="00EE2617" w14:paraId="10E201EA" w14:textId="77777777" w:rsidTr="002D365A">
        <w:trPr>
          <w:cantSplit/>
          <w:trHeight w:val="567"/>
        </w:trPr>
        <w:tc>
          <w:tcPr>
            <w:tcW w:w="1760" w:type="pct"/>
            <w:vAlign w:val="center"/>
          </w:tcPr>
          <w:p w14:paraId="77F113F0" w14:textId="77777777" w:rsidR="00EE2617" w:rsidRPr="002D365A" w:rsidRDefault="00EE2617" w:rsidP="001F43D5">
            <w:pPr>
              <w:jc w:val="right"/>
              <w:rPr>
                <w:bCs/>
              </w:rPr>
            </w:pPr>
            <w:r w:rsidRPr="002D365A">
              <w:rPr>
                <w:sz w:val="22"/>
                <w:szCs w:val="22"/>
              </w:rPr>
              <w:t>Номинация</w:t>
            </w:r>
          </w:p>
        </w:tc>
        <w:tc>
          <w:tcPr>
            <w:tcW w:w="3240" w:type="pct"/>
            <w:vAlign w:val="center"/>
          </w:tcPr>
          <w:p w14:paraId="7696C3CA" w14:textId="77777777" w:rsidR="00EE2617" w:rsidRPr="002D365A" w:rsidRDefault="00EE2617" w:rsidP="001F43D5">
            <w:pPr>
              <w:rPr>
                <w:bCs/>
              </w:rPr>
            </w:pPr>
          </w:p>
        </w:tc>
      </w:tr>
      <w:tr w:rsidR="00EE2617" w14:paraId="40B5DC3C" w14:textId="77777777" w:rsidTr="002D365A">
        <w:trPr>
          <w:cantSplit/>
          <w:trHeight w:val="567"/>
        </w:trPr>
        <w:tc>
          <w:tcPr>
            <w:tcW w:w="1760" w:type="pct"/>
            <w:vAlign w:val="center"/>
          </w:tcPr>
          <w:p w14:paraId="49702647" w14:textId="77777777" w:rsidR="00EE2617" w:rsidRPr="002D365A" w:rsidRDefault="00EE2617" w:rsidP="00CD7CCA">
            <w:pPr>
              <w:jc w:val="right"/>
              <w:rPr>
                <w:bCs/>
              </w:rPr>
            </w:pPr>
            <w:r w:rsidRPr="002D365A">
              <w:rPr>
                <w:bCs/>
                <w:sz w:val="22"/>
                <w:szCs w:val="22"/>
              </w:rPr>
              <w:t>Возрастная группа</w:t>
            </w:r>
            <w:r w:rsidR="00CD7CCA">
              <w:rPr>
                <w:bCs/>
                <w:sz w:val="22"/>
                <w:szCs w:val="22"/>
              </w:rPr>
              <w:br/>
            </w:r>
            <w:r w:rsidRPr="002D365A">
              <w:rPr>
                <w:bCs/>
                <w:i/>
                <w:sz w:val="20"/>
                <w:szCs w:val="20"/>
              </w:rPr>
              <w:t>(в номинации «дуэты», указать возраст старшего участника)</w:t>
            </w:r>
          </w:p>
        </w:tc>
        <w:tc>
          <w:tcPr>
            <w:tcW w:w="3240" w:type="pct"/>
            <w:vAlign w:val="center"/>
          </w:tcPr>
          <w:p w14:paraId="6E795B70" w14:textId="77777777" w:rsidR="00EE2617" w:rsidRPr="002D365A" w:rsidRDefault="00EE2617" w:rsidP="001F43D5">
            <w:pPr>
              <w:rPr>
                <w:bCs/>
              </w:rPr>
            </w:pPr>
          </w:p>
        </w:tc>
      </w:tr>
      <w:tr w:rsidR="00EE2617" w14:paraId="78E128B4" w14:textId="77777777" w:rsidTr="002D365A">
        <w:trPr>
          <w:cantSplit/>
          <w:trHeight w:val="567"/>
        </w:trPr>
        <w:tc>
          <w:tcPr>
            <w:tcW w:w="1760" w:type="pct"/>
            <w:vAlign w:val="center"/>
          </w:tcPr>
          <w:p w14:paraId="1BCED014" w14:textId="77777777" w:rsidR="00EE2617" w:rsidRPr="002D365A" w:rsidRDefault="00EE2617" w:rsidP="001F43D5">
            <w:pPr>
              <w:jc w:val="right"/>
              <w:rPr>
                <w:bCs/>
              </w:rPr>
            </w:pPr>
            <w:r w:rsidRPr="002D365A">
              <w:rPr>
                <w:bCs/>
                <w:sz w:val="22"/>
                <w:szCs w:val="22"/>
              </w:rPr>
              <w:t>Дата рождения</w:t>
            </w:r>
          </w:p>
        </w:tc>
        <w:tc>
          <w:tcPr>
            <w:tcW w:w="3240" w:type="pct"/>
            <w:vAlign w:val="center"/>
          </w:tcPr>
          <w:p w14:paraId="6811406B" w14:textId="77777777" w:rsidR="00EE2617" w:rsidRPr="002D365A" w:rsidRDefault="00EE2617" w:rsidP="001F43D5">
            <w:pPr>
              <w:rPr>
                <w:bCs/>
              </w:rPr>
            </w:pPr>
          </w:p>
        </w:tc>
      </w:tr>
      <w:tr w:rsidR="00EE2617" w14:paraId="4191E931" w14:textId="77777777" w:rsidTr="002D365A">
        <w:trPr>
          <w:cantSplit/>
          <w:trHeight w:val="567"/>
        </w:trPr>
        <w:tc>
          <w:tcPr>
            <w:tcW w:w="1760" w:type="pct"/>
            <w:vAlign w:val="center"/>
          </w:tcPr>
          <w:p w14:paraId="70E36771" w14:textId="77777777" w:rsidR="00EE2617" w:rsidRPr="002D365A" w:rsidRDefault="002745BF" w:rsidP="002745BF">
            <w:pPr>
              <w:jc w:val="right"/>
              <w:rPr>
                <w:bCs/>
              </w:rPr>
            </w:pPr>
            <w:r>
              <w:rPr>
                <w:bCs/>
                <w:sz w:val="22"/>
                <w:szCs w:val="22"/>
              </w:rPr>
              <w:t>Область, город</w:t>
            </w:r>
            <w:r>
              <w:rPr>
                <w:bCs/>
                <w:sz w:val="22"/>
                <w:szCs w:val="22"/>
              </w:rPr>
              <w:br/>
            </w:r>
            <w:r w:rsidRPr="002745BF">
              <w:rPr>
                <w:bCs/>
                <w:i/>
                <w:sz w:val="20"/>
                <w:szCs w:val="20"/>
              </w:rPr>
              <w:t>(по месту обучения)</w:t>
            </w:r>
          </w:p>
        </w:tc>
        <w:tc>
          <w:tcPr>
            <w:tcW w:w="3240" w:type="pct"/>
            <w:vAlign w:val="center"/>
          </w:tcPr>
          <w:p w14:paraId="5F04432C" w14:textId="77777777" w:rsidR="00EE2617" w:rsidRPr="002D365A" w:rsidRDefault="00EE2617" w:rsidP="001F43D5">
            <w:pPr>
              <w:rPr>
                <w:bCs/>
              </w:rPr>
            </w:pPr>
          </w:p>
        </w:tc>
      </w:tr>
      <w:tr w:rsidR="00CD7CCA" w14:paraId="7D9B5750" w14:textId="77777777" w:rsidTr="002D365A">
        <w:trPr>
          <w:cantSplit/>
          <w:trHeight w:val="567"/>
        </w:trPr>
        <w:tc>
          <w:tcPr>
            <w:tcW w:w="1760" w:type="pct"/>
            <w:vAlign w:val="center"/>
          </w:tcPr>
          <w:p w14:paraId="15ABE075" w14:textId="77777777" w:rsidR="00CD7CCA" w:rsidRDefault="00CD7CCA" w:rsidP="002745BF">
            <w:pPr>
              <w:jc w:val="right"/>
              <w:rPr>
                <w:bCs/>
                <w:sz w:val="22"/>
                <w:szCs w:val="22"/>
              </w:rPr>
            </w:pPr>
            <w:r w:rsidRPr="002D365A">
              <w:rPr>
                <w:bCs/>
                <w:sz w:val="22"/>
                <w:szCs w:val="22"/>
              </w:rPr>
              <w:t>Учебное заведение</w:t>
            </w:r>
          </w:p>
        </w:tc>
        <w:tc>
          <w:tcPr>
            <w:tcW w:w="3240" w:type="pct"/>
            <w:vAlign w:val="center"/>
          </w:tcPr>
          <w:p w14:paraId="7DCEB24E" w14:textId="77777777" w:rsidR="00CD7CCA" w:rsidRPr="002D365A" w:rsidRDefault="00CD7CCA" w:rsidP="001F43D5">
            <w:pPr>
              <w:rPr>
                <w:bCs/>
              </w:rPr>
            </w:pPr>
          </w:p>
        </w:tc>
      </w:tr>
      <w:tr w:rsidR="00CD7CCA" w14:paraId="32E13773" w14:textId="77777777" w:rsidTr="002D365A">
        <w:trPr>
          <w:cantSplit/>
          <w:trHeight w:val="567"/>
        </w:trPr>
        <w:tc>
          <w:tcPr>
            <w:tcW w:w="1760" w:type="pct"/>
            <w:vAlign w:val="center"/>
          </w:tcPr>
          <w:p w14:paraId="4B71975E" w14:textId="77777777" w:rsidR="00CD7CCA" w:rsidRPr="002D365A" w:rsidRDefault="00CD7CCA" w:rsidP="00706D3C">
            <w:pPr>
              <w:jc w:val="right"/>
              <w:rPr>
                <w:bCs/>
              </w:rPr>
            </w:pPr>
            <w:r w:rsidRPr="002D365A">
              <w:rPr>
                <w:bCs/>
                <w:sz w:val="22"/>
                <w:szCs w:val="22"/>
              </w:rPr>
              <w:t xml:space="preserve">Ф.И.О. преподавателя </w:t>
            </w:r>
            <w:r w:rsidRPr="002D365A">
              <w:rPr>
                <w:bCs/>
                <w:i/>
                <w:sz w:val="20"/>
                <w:szCs w:val="20"/>
              </w:rPr>
              <w:t>(полностью)</w:t>
            </w:r>
          </w:p>
        </w:tc>
        <w:tc>
          <w:tcPr>
            <w:tcW w:w="3240" w:type="pct"/>
            <w:vAlign w:val="center"/>
          </w:tcPr>
          <w:p w14:paraId="5FC8BC00" w14:textId="77777777" w:rsidR="00CD7CCA" w:rsidRPr="002D365A" w:rsidRDefault="00CD7CCA" w:rsidP="001F43D5">
            <w:pPr>
              <w:rPr>
                <w:bCs/>
              </w:rPr>
            </w:pPr>
          </w:p>
        </w:tc>
      </w:tr>
      <w:tr w:rsidR="00CD7CCA" w14:paraId="05659074" w14:textId="77777777" w:rsidTr="002D365A">
        <w:trPr>
          <w:cantSplit/>
          <w:trHeight w:val="567"/>
        </w:trPr>
        <w:tc>
          <w:tcPr>
            <w:tcW w:w="1760" w:type="pct"/>
            <w:vAlign w:val="center"/>
          </w:tcPr>
          <w:p w14:paraId="0518FC64" w14:textId="77777777" w:rsidR="00CD7CCA" w:rsidRPr="002D365A" w:rsidRDefault="00CD7CCA" w:rsidP="001F43D5">
            <w:pPr>
              <w:jc w:val="right"/>
              <w:rPr>
                <w:bCs/>
              </w:rPr>
            </w:pPr>
            <w:r w:rsidRPr="002D365A">
              <w:rPr>
                <w:bCs/>
                <w:sz w:val="22"/>
                <w:szCs w:val="22"/>
              </w:rPr>
              <w:t>Контактный телефон</w:t>
            </w:r>
          </w:p>
        </w:tc>
        <w:tc>
          <w:tcPr>
            <w:tcW w:w="3240" w:type="pct"/>
            <w:vAlign w:val="center"/>
          </w:tcPr>
          <w:p w14:paraId="2A9731FD" w14:textId="77777777" w:rsidR="00CD7CCA" w:rsidRPr="002D365A" w:rsidRDefault="00CD7CCA" w:rsidP="001F43D5">
            <w:pPr>
              <w:rPr>
                <w:bCs/>
              </w:rPr>
            </w:pPr>
          </w:p>
        </w:tc>
      </w:tr>
      <w:tr w:rsidR="00CD7CCA" w14:paraId="0B4DCE8B" w14:textId="77777777" w:rsidTr="002D365A">
        <w:trPr>
          <w:cantSplit/>
          <w:trHeight w:val="567"/>
        </w:trPr>
        <w:tc>
          <w:tcPr>
            <w:tcW w:w="1760" w:type="pct"/>
            <w:vAlign w:val="center"/>
          </w:tcPr>
          <w:p w14:paraId="246367F1" w14:textId="77777777" w:rsidR="00CD7CCA" w:rsidRPr="002745BF" w:rsidRDefault="00CD7CCA" w:rsidP="001F43D5">
            <w:pPr>
              <w:jc w:val="right"/>
              <w:rPr>
                <w:bCs/>
              </w:rPr>
            </w:pPr>
            <w:r w:rsidRPr="002D365A">
              <w:rPr>
                <w:bCs/>
                <w:sz w:val="22"/>
                <w:szCs w:val="22"/>
                <w:lang w:val="en-US"/>
              </w:rPr>
              <w:t>e</w:t>
            </w:r>
            <w:r w:rsidRPr="002745BF">
              <w:rPr>
                <w:bCs/>
                <w:sz w:val="22"/>
                <w:szCs w:val="22"/>
              </w:rPr>
              <w:t>-</w:t>
            </w:r>
            <w:r w:rsidRPr="002D365A">
              <w:rPr>
                <w:bCs/>
                <w:sz w:val="22"/>
                <w:szCs w:val="22"/>
                <w:lang w:val="en-US"/>
              </w:rPr>
              <w:t>mail</w:t>
            </w:r>
          </w:p>
        </w:tc>
        <w:tc>
          <w:tcPr>
            <w:tcW w:w="3240" w:type="pct"/>
            <w:vAlign w:val="center"/>
          </w:tcPr>
          <w:p w14:paraId="14974C10" w14:textId="77777777" w:rsidR="00CD7CCA" w:rsidRPr="002D365A" w:rsidRDefault="00CD7CCA" w:rsidP="001F43D5">
            <w:pPr>
              <w:rPr>
                <w:bCs/>
              </w:rPr>
            </w:pPr>
          </w:p>
        </w:tc>
      </w:tr>
    </w:tbl>
    <w:p w14:paraId="42F95DF9" w14:textId="77777777" w:rsidR="00EE2617" w:rsidRDefault="00EE2617" w:rsidP="001F43D5">
      <w:pPr>
        <w:rPr>
          <w:b/>
        </w:rPr>
      </w:pPr>
    </w:p>
    <w:p w14:paraId="7396EB20" w14:textId="77777777" w:rsidR="00EE2617" w:rsidRDefault="00EE2617" w:rsidP="001F43D5">
      <w:pPr>
        <w:jc w:val="center"/>
        <w:rPr>
          <w:b/>
        </w:rPr>
      </w:pPr>
      <w:r w:rsidRPr="007D1E30">
        <w:rPr>
          <w:b/>
        </w:rPr>
        <w:t>Программа</w:t>
      </w:r>
    </w:p>
    <w:p w14:paraId="7FC72A60" w14:textId="77777777" w:rsidR="00EE2617" w:rsidRPr="007D1E30" w:rsidRDefault="00EE2617" w:rsidP="001F43D5">
      <w:pPr>
        <w:jc w:val="center"/>
        <w:rPr>
          <w:bCs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49"/>
        <w:gridCol w:w="2420"/>
        <w:gridCol w:w="4883"/>
        <w:gridCol w:w="1319"/>
      </w:tblGrid>
      <w:tr w:rsidR="00EE2617" w:rsidRPr="005420C5" w14:paraId="33D1E168" w14:textId="77777777" w:rsidTr="002D365A">
        <w:trPr>
          <w:cantSplit/>
          <w:trHeight w:val="485"/>
        </w:trPr>
        <w:tc>
          <w:tcPr>
            <w:tcW w:w="496" w:type="pct"/>
            <w:vAlign w:val="center"/>
          </w:tcPr>
          <w:p w14:paraId="16B1998B" w14:textId="77777777" w:rsidR="00EE2617" w:rsidRPr="002D365A" w:rsidRDefault="00EE2617" w:rsidP="001F43D5">
            <w:pPr>
              <w:jc w:val="center"/>
              <w:rPr>
                <w:bCs/>
              </w:rPr>
            </w:pPr>
          </w:p>
        </w:tc>
        <w:tc>
          <w:tcPr>
            <w:tcW w:w="1264" w:type="pct"/>
            <w:vAlign w:val="center"/>
          </w:tcPr>
          <w:p w14:paraId="365C15EE" w14:textId="77777777" w:rsidR="00EE2617" w:rsidRPr="002D365A" w:rsidRDefault="00EE2617" w:rsidP="001F43D5">
            <w:pPr>
              <w:jc w:val="center"/>
              <w:rPr>
                <w:bCs/>
              </w:rPr>
            </w:pPr>
            <w:r w:rsidRPr="002D365A">
              <w:rPr>
                <w:bCs/>
                <w:sz w:val="22"/>
                <w:szCs w:val="22"/>
              </w:rPr>
              <w:t>Композитор</w:t>
            </w:r>
          </w:p>
        </w:tc>
        <w:tc>
          <w:tcPr>
            <w:tcW w:w="2551" w:type="pct"/>
            <w:vAlign w:val="center"/>
          </w:tcPr>
          <w:p w14:paraId="05C21A4A" w14:textId="77777777" w:rsidR="00EE2617" w:rsidRPr="002D365A" w:rsidRDefault="00EE2617" w:rsidP="001F43D5">
            <w:pPr>
              <w:jc w:val="center"/>
              <w:rPr>
                <w:bCs/>
              </w:rPr>
            </w:pPr>
            <w:r w:rsidRPr="002D365A">
              <w:rPr>
                <w:bCs/>
                <w:sz w:val="22"/>
                <w:szCs w:val="22"/>
              </w:rPr>
              <w:t>Название</w:t>
            </w:r>
          </w:p>
        </w:tc>
        <w:tc>
          <w:tcPr>
            <w:tcW w:w="689" w:type="pct"/>
            <w:vAlign w:val="center"/>
          </w:tcPr>
          <w:p w14:paraId="02773FA9" w14:textId="77777777" w:rsidR="00EE2617" w:rsidRPr="002D365A" w:rsidRDefault="00B305CD" w:rsidP="001F43D5">
            <w:pPr>
              <w:jc w:val="center"/>
              <w:rPr>
                <w:bCs/>
              </w:rPr>
            </w:pPr>
            <w:r>
              <w:rPr>
                <w:bCs/>
                <w:sz w:val="22"/>
                <w:szCs w:val="22"/>
              </w:rPr>
              <w:t>В</w:t>
            </w:r>
            <w:r w:rsidR="00EE2617" w:rsidRPr="002D365A">
              <w:rPr>
                <w:bCs/>
                <w:sz w:val="22"/>
                <w:szCs w:val="22"/>
              </w:rPr>
              <w:t>ремя</w:t>
            </w:r>
          </w:p>
        </w:tc>
      </w:tr>
      <w:tr w:rsidR="00EE2617" w14:paraId="1263E247" w14:textId="77777777" w:rsidTr="002D365A">
        <w:trPr>
          <w:cantSplit/>
          <w:trHeight w:val="567"/>
        </w:trPr>
        <w:tc>
          <w:tcPr>
            <w:tcW w:w="496" w:type="pct"/>
            <w:vAlign w:val="center"/>
          </w:tcPr>
          <w:p w14:paraId="15C1104D" w14:textId="77777777" w:rsidR="00EE2617" w:rsidRPr="00701922" w:rsidRDefault="00EE2617" w:rsidP="00701922">
            <w:pPr>
              <w:pStyle w:val="a4"/>
              <w:numPr>
                <w:ilvl w:val="0"/>
                <w:numId w:val="17"/>
              </w:numPr>
              <w:rPr>
                <w:bCs/>
              </w:rPr>
            </w:pPr>
          </w:p>
        </w:tc>
        <w:tc>
          <w:tcPr>
            <w:tcW w:w="1264" w:type="pct"/>
            <w:vAlign w:val="center"/>
          </w:tcPr>
          <w:p w14:paraId="2A9B2953" w14:textId="77777777" w:rsidR="00EE2617" w:rsidRPr="002D365A" w:rsidRDefault="00EE2617" w:rsidP="001F43D5">
            <w:pPr>
              <w:rPr>
                <w:bCs/>
              </w:rPr>
            </w:pPr>
          </w:p>
        </w:tc>
        <w:tc>
          <w:tcPr>
            <w:tcW w:w="2551" w:type="pct"/>
            <w:vAlign w:val="center"/>
          </w:tcPr>
          <w:p w14:paraId="1D8D1658" w14:textId="77777777" w:rsidR="00EE2617" w:rsidRPr="002D365A" w:rsidRDefault="00EE2617" w:rsidP="001F43D5">
            <w:pPr>
              <w:rPr>
                <w:bCs/>
              </w:rPr>
            </w:pPr>
          </w:p>
        </w:tc>
        <w:tc>
          <w:tcPr>
            <w:tcW w:w="689" w:type="pct"/>
            <w:vAlign w:val="center"/>
          </w:tcPr>
          <w:p w14:paraId="489EE27E" w14:textId="77777777" w:rsidR="00EE2617" w:rsidRPr="002D365A" w:rsidRDefault="00EE2617" w:rsidP="001F43D5">
            <w:pPr>
              <w:jc w:val="center"/>
              <w:rPr>
                <w:bCs/>
              </w:rPr>
            </w:pPr>
          </w:p>
        </w:tc>
      </w:tr>
      <w:tr w:rsidR="00EE2617" w14:paraId="0DE02E8B" w14:textId="77777777" w:rsidTr="002D365A">
        <w:trPr>
          <w:cantSplit/>
          <w:trHeight w:val="567"/>
        </w:trPr>
        <w:tc>
          <w:tcPr>
            <w:tcW w:w="496" w:type="pct"/>
            <w:vAlign w:val="center"/>
          </w:tcPr>
          <w:p w14:paraId="1CEC83DA" w14:textId="77777777" w:rsidR="00EE2617" w:rsidRPr="00701922" w:rsidRDefault="00EE2617" w:rsidP="00701922">
            <w:pPr>
              <w:pStyle w:val="a4"/>
              <w:numPr>
                <w:ilvl w:val="0"/>
                <w:numId w:val="17"/>
              </w:numPr>
              <w:rPr>
                <w:bCs/>
              </w:rPr>
            </w:pPr>
          </w:p>
        </w:tc>
        <w:tc>
          <w:tcPr>
            <w:tcW w:w="1264" w:type="pct"/>
            <w:vAlign w:val="center"/>
          </w:tcPr>
          <w:p w14:paraId="388B15AB" w14:textId="77777777" w:rsidR="00EE2617" w:rsidRPr="002D365A" w:rsidRDefault="00EE2617" w:rsidP="001F43D5">
            <w:pPr>
              <w:rPr>
                <w:bCs/>
              </w:rPr>
            </w:pPr>
          </w:p>
        </w:tc>
        <w:tc>
          <w:tcPr>
            <w:tcW w:w="2551" w:type="pct"/>
            <w:vAlign w:val="center"/>
          </w:tcPr>
          <w:p w14:paraId="4ACB01EF" w14:textId="77777777" w:rsidR="00EE2617" w:rsidRPr="002D365A" w:rsidRDefault="00EE2617" w:rsidP="001F43D5">
            <w:pPr>
              <w:rPr>
                <w:bCs/>
              </w:rPr>
            </w:pPr>
          </w:p>
        </w:tc>
        <w:tc>
          <w:tcPr>
            <w:tcW w:w="689" w:type="pct"/>
            <w:vAlign w:val="center"/>
          </w:tcPr>
          <w:p w14:paraId="69160C3B" w14:textId="77777777" w:rsidR="00EE2617" w:rsidRPr="002D365A" w:rsidRDefault="00EE2617" w:rsidP="001F43D5">
            <w:pPr>
              <w:jc w:val="center"/>
              <w:rPr>
                <w:bCs/>
              </w:rPr>
            </w:pPr>
          </w:p>
        </w:tc>
      </w:tr>
      <w:tr w:rsidR="00EE2617" w14:paraId="0ABE1B2A" w14:textId="77777777" w:rsidTr="002D365A">
        <w:trPr>
          <w:cantSplit/>
          <w:trHeight w:val="567"/>
        </w:trPr>
        <w:tc>
          <w:tcPr>
            <w:tcW w:w="496" w:type="pct"/>
            <w:vAlign w:val="center"/>
          </w:tcPr>
          <w:p w14:paraId="6C664EAE" w14:textId="77777777" w:rsidR="00EE2617" w:rsidRPr="00701922" w:rsidRDefault="00EE2617" w:rsidP="00701922">
            <w:pPr>
              <w:pStyle w:val="a4"/>
              <w:numPr>
                <w:ilvl w:val="0"/>
                <w:numId w:val="17"/>
              </w:numPr>
              <w:rPr>
                <w:bCs/>
              </w:rPr>
            </w:pPr>
          </w:p>
        </w:tc>
        <w:tc>
          <w:tcPr>
            <w:tcW w:w="1264" w:type="pct"/>
            <w:vAlign w:val="center"/>
          </w:tcPr>
          <w:p w14:paraId="2BE54E4A" w14:textId="77777777" w:rsidR="00EE2617" w:rsidRPr="002D365A" w:rsidRDefault="00EE2617" w:rsidP="001F43D5">
            <w:pPr>
              <w:rPr>
                <w:bCs/>
              </w:rPr>
            </w:pPr>
          </w:p>
        </w:tc>
        <w:tc>
          <w:tcPr>
            <w:tcW w:w="2551" w:type="pct"/>
            <w:vAlign w:val="center"/>
          </w:tcPr>
          <w:p w14:paraId="16F94813" w14:textId="77777777" w:rsidR="00EE2617" w:rsidRPr="002D365A" w:rsidRDefault="00EE2617" w:rsidP="001F43D5">
            <w:pPr>
              <w:rPr>
                <w:bCs/>
              </w:rPr>
            </w:pPr>
          </w:p>
        </w:tc>
        <w:tc>
          <w:tcPr>
            <w:tcW w:w="689" w:type="pct"/>
            <w:vAlign w:val="center"/>
          </w:tcPr>
          <w:p w14:paraId="744EB68C" w14:textId="77777777" w:rsidR="00EE2617" w:rsidRPr="002D365A" w:rsidRDefault="00EE2617" w:rsidP="001F43D5">
            <w:pPr>
              <w:jc w:val="center"/>
              <w:rPr>
                <w:bCs/>
              </w:rPr>
            </w:pPr>
          </w:p>
        </w:tc>
      </w:tr>
    </w:tbl>
    <w:p w14:paraId="3A24C8F0" w14:textId="77777777" w:rsidR="00B305CD" w:rsidRDefault="00B305CD" w:rsidP="00B305CD">
      <w:pPr>
        <w:rPr>
          <w:bCs/>
        </w:rPr>
      </w:pPr>
    </w:p>
    <w:p w14:paraId="303D7F3F" w14:textId="77777777" w:rsidR="00EE2617" w:rsidRPr="00B305CD" w:rsidRDefault="00B305CD" w:rsidP="00B305CD">
      <w:pPr>
        <w:rPr>
          <w:bCs/>
        </w:rPr>
      </w:pPr>
      <w:r>
        <w:rPr>
          <w:bCs/>
        </w:rPr>
        <w:t>Общее время звучания программы – ________ минут.</w:t>
      </w:r>
    </w:p>
    <w:p w14:paraId="4247687B" w14:textId="77777777" w:rsidR="00EE2617" w:rsidRDefault="00EE2617" w:rsidP="001F43D5">
      <w:pPr>
        <w:rPr>
          <w:b/>
        </w:rPr>
      </w:pPr>
    </w:p>
    <w:p w14:paraId="4880134B" w14:textId="77777777" w:rsidR="00F651FA" w:rsidRPr="00F651FA" w:rsidRDefault="00F651FA" w:rsidP="00F651FA">
      <w:pPr>
        <w:pStyle w:val="21"/>
        <w:numPr>
          <w:ilvl w:val="0"/>
          <w:numId w:val="15"/>
        </w:numPr>
        <w:shd w:val="clear" w:color="auto" w:fill="auto"/>
        <w:tabs>
          <w:tab w:val="left" w:pos="1783"/>
        </w:tabs>
        <w:spacing w:after="0" w:line="240" w:lineRule="auto"/>
        <w:rPr>
          <w:i/>
          <w:sz w:val="22"/>
          <w:szCs w:val="22"/>
        </w:rPr>
      </w:pPr>
      <w:r w:rsidRPr="00F651FA">
        <w:rPr>
          <w:i/>
          <w:sz w:val="22"/>
          <w:szCs w:val="22"/>
        </w:rPr>
        <w:t>Заявку необходимо заполнить и прислать в электронном виде</w:t>
      </w:r>
      <w:r w:rsidR="00701922">
        <w:rPr>
          <w:i/>
          <w:sz w:val="22"/>
          <w:szCs w:val="22"/>
        </w:rPr>
        <w:t xml:space="preserve"> в формате </w:t>
      </w:r>
      <w:r w:rsidR="00701922">
        <w:rPr>
          <w:i/>
          <w:sz w:val="22"/>
          <w:szCs w:val="22"/>
          <w:lang w:val="en-US"/>
        </w:rPr>
        <w:t>Word</w:t>
      </w:r>
      <w:r w:rsidRPr="00F651FA">
        <w:rPr>
          <w:i/>
          <w:sz w:val="22"/>
          <w:szCs w:val="22"/>
        </w:rPr>
        <w:t>.</w:t>
      </w:r>
    </w:p>
    <w:p w14:paraId="74711190" w14:textId="77777777" w:rsidR="00F651FA" w:rsidRPr="00F651FA" w:rsidRDefault="00F651FA" w:rsidP="00F651FA">
      <w:pPr>
        <w:pStyle w:val="21"/>
        <w:numPr>
          <w:ilvl w:val="0"/>
          <w:numId w:val="15"/>
        </w:numPr>
        <w:shd w:val="clear" w:color="auto" w:fill="auto"/>
        <w:tabs>
          <w:tab w:val="left" w:pos="1783"/>
        </w:tabs>
        <w:spacing w:after="0" w:line="240" w:lineRule="auto"/>
        <w:rPr>
          <w:i/>
          <w:sz w:val="22"/>
          <w:szCs w:val="22"/>
        </w:rPr>
      </w:pPr>
      <w:r w:rsidRPr="00F651FA">
        <w:rPr>
          <w:i/>
          <w:sz w:val="22"/>
          <w:szCs w:val="22"/>
        </w:rPr>
        <w:t>Текст, заполненный от руки, отсканированный и приложенный к заявке, к рассмотрению не принимается.</w:t>
      </w:r>
    </w:p>
    <w:p w14:paraId="30BBC20A" w14:textId="77777777" w:rsidR="00F651FA" w:rsidRPr="00F651FA" w:rsidRDefault="00F651FA" w:rsidP="00F651FA">
      <w:pPr>
        <w:pStyle w:val="21"/>
        <w:numPr>
          <w:ilvl w:val="0"/>
          <w:numId w:val="15"/>
        </w:numPr>
        <w:shd w:val="clear" w:color="auto" w:fill="auto"/>
        <w:tabs>
          <w:tab w:val="left" w:pos="1783"/>
        </w:tabs>
        <w:spacing w:after="0" w:line="240" w:lineRule="auto"/>
        <w:rPr>
          <w:i/>
          <w:sz w:val="22"/>
          <w:szCs w:val="22"/>
        </w:rPr>
      </w:pPr>
      <w:r w:rsidRPr="00F651FA">
        <w:rPr>
          <w:i/>
          <w:sz w:val="22"/>
          <w:szCs w:val="22"/>
        </w:rPr>
        <w:t>Нет необходимости заполнять форму заявки на бланке учебного учреждения, ставить подпись и печать.</w:t>
      </w:r>
    </w:p>
    <w:p w14:paraId="2E0FD5DF" w14:textId="77777777" w:rsidR="00F651FA" w:rsidRPr="007D1E30" w:rsidRDefault="00F651FA" w:rsidP="001F43D5">
      <w:pPr>
        <w:rPr>
          <w:b/>
        </w:rPr>
      </w:pPr>
    </w:p>
    <w:p w14:paraId="308C967E" w14:textId="77777777" w:rsidR="00707DBE" w:rsidRDefault="00707DBE" w:rsidP="001F43D5">
      <w:pPr>
        <w:rPr>
          <w:b/>
        </w:rPr>
      </w:pPr>
      <w:r>
        <w:rPr>
          <w:b/>
        </w:rPr>
        <w:br w:type="page"/>
      </w:r>
    </w:p>
    <w:p w14:paraId="1C762862" w14:textId="77777777" w:rsidR="00637EEF" w:rsidRPr="00597FB4" w:rsidRDefault="00637EEF" w:rsidP="00597FB4">
      <w:pPr>
        <w:pStyle w:val="12"/>
        <w:rPr>
          <w:rStyle w:val="ac"/>
          <w:i w:val="0"/>
        </w:rPr>
      </w:pPr>
      <w:r w:rsidRPr="00597FB4">
        <w:rPr>
          <w:rStyle w:val="ac"/>
          <w:i w:val="0"/>
        </w:rPr>
        <w:lastRenderedPageBreak/>
        <w:t>СОГЛАСИЕ НА ОБРАБОТКУ ПЕРСОНАЛЬНЫХ ДАННЫХ НЕСОВЕРШЕННОЛЕТНЕГО УЧАСТНИКА</w:t>
      </w:r>
    </w:p>
    <w:p w14:paraId="7BF7EB73" w14:textId="77777777" w:rsidR="00637EEF" w:rsidRPr="00637EEF" w:rsidRDefault="00637EEF" w:rsidP="00637EEF">
      <w:pPr>
        <w:spacing w:line="276" w:lineRule="auto"/>
      </w:pPr>
    </w:p>
    <w:p w14:paraId="71108F4A" w14:textId="77777777" w:rsidR="00637EEF" w:rsidRPr="00637EEF" w:rsidRDefault="00637EEF" w:rsidP="00637EEF">
      <w:pPr>
        <w:spacing w:line="276" w:lineRule="auto"/>
      </w:pPr>
    </w:p>
    <w:p w14:paraId="2355F51B" w14:textId="77777777" w:rsidR="00637EEF" w:rsidRPr="00637EEF" w:rsidRDefault="00637EEF" w:rsidP="00637EEF">
      <w:pPr>
        <w:spacing w:line="276" w:lineRule="auto"/>
      </w:pPr>
      <w:r w:rsidRPr="00637EEF">
        <w:t>Я,_____________________________________________________________________</w:t>
      </w:r>
      <w:r w:rsidR="00701922" w:rsidRPr="002745BF">
        <w:t>______</w:t>
      </w:r>
      <w:r w:rsidRPr="00637EEF">
        <w:t>,</w:t>
      </w:r>
    </w:p>
    <w:p w14:paraId="33A8E3F4" w14:textId="77777777" w:rsidR="00637EEF" w:rsidRPr="00637EEF" w:rsidRDefault="00637EEF" w:rsidP="00637EEF">
      <w:pPr>
        <w:spacing w:line="276" w:lineRule="auto"/>
        <w:jc w:val="center"/>
        <w:rPr>
          <w:vertAlign w:val="superscript"/>
        </w:rPr>
      </w:pPr>
      <w:r w:rsidRPr="00637EEF">
        <w:rPr>
          <w:vertAlign w:val="superscript"/>
        </w:rPr>
        <w:t>(ФИО родителя, законного представителя)</w:t>
      </w:r>
    </w:p>
    <w:p w14:paraId="713DC4A1" w14:textId="77777777" w:rsidR="00637EEF" w:rsidRPr="002745BF" w:rsidRDefault="00637EEF" w:rsidP="00637EEF">
      <w:pPr>
        <w:spacing w:line="276" w:lineRule="auto"/>
      </w:pPr>
      <w:proofErr w:type="gramStart"/>
      <w:r w:rsidRPr="00637EEF">
        <w:t>проживающий</w:t>
      </w:r>
      <w:proofErr w:type="gramEnd"/>
      <w:r w:rsidRPr="00637EEF">
        <w:t xml:space="preserve"> (</w:t>
      </w:r>
      <w:proofErr w:type="spellStart"/>
      <w:r w:rsidRPr="00637EEF">
        <w:t>ая</w:t>
      </w:r>
      <w:proofErr w:type="spellEnd"/>
      <w:r w:rsidRPr="00637EEF">
        <w:t>) по адресу:______________________________________________</w:t>
      </w:r>
      <w:r w:rsidR="00701922" w:rsidRPr="00701922">
        <w:t>_____</w:t>
      </w:r>
      <w:r w:rsidR="00701922" w:rsidRPr="002745BF">
        <w:t>_</w:t>
      </w:r>
    </w:p>
    <w:p w14:paraId="69AD4F25" w14:textId="77777777" w:rsidR="00637EEF" w:rsidRPr="00637EEF" w:rsidRDefault="00637EEF" w:rsidP="00637EEF">
      <w:pPr>
        <w:spacing w:line="276" w:lineRule="auto"/>
      </w:pPr>
    </w:p>
    <w:p w14:paraId="38C2259E" w14:textId="77777777" w:rsidR="00637EEF" w:rsidRPr="00701922" w:rsidRDefault="00637EEF" w:rsidP="00637EEF">
      <w:pPr>
        <w:spacing w:line="276" w:lineRule="auto"/>
      </w:pPr>
      <w:r w:rsidRPr="00637EEF">
        <w:t>_______________________________________________________________________</w:t>
      </w:r>
      <w:r w:rsidR="00701922" w:rsidRPr="00701922">
        <w:t>______</w:t>
      </w:r>
    </w:p>
    <w:p w14:paraId="0B29FCD0" w14:textId="77777777" w:rsidR="00637EEF" w:rsidRPr="00637EEF" w:rsidRDefault="00637EEF" w:rsidP="00637EEF">
      <w:pPr>
        <w:spacing w:line="276" w:lineRule="auto"/>
      </w:pPr>
    </w:p>
    <w:p w14:paraId="64D465F1" w14:textId="77777777" w:rsidR="00637EEF" w:rsidRPr="00701922" w:rsidRDefault="00637EEF" w:rsidP="00637EEF">
      <w:pPr>
        <w:spacing w:line="276" w:lineRule="auto"/>
      </w:pPr>
      <w:r w:rsidRPr="00637EEF">
        <w:t>паспорт серия________№__________ выдан__________________________________</w:t>
      </w:r>
      <w:r w:rsidR="00701922" w:rsidRPr="00701922">
        <w:t>_____</w:t>
      </w:r>
    </w:p>
    <w:p w14:paraId="4357B919" w14:textId="77777777" w:rsidR="00637EEF" w:rsidRPr="00637EEF" w:rsidRDefault="00637EEF" w:rsidP="00637EEF">
      <w:pPr>
        <w:spacing w:line="276" w:lineRule="auto"/>
      </w:pPr>
    </w:p>
    <w:p w14:paraId="1764D92A" w14:textId="77777777" w:rsidR="00637EEF" w:rsidRPr="002745BF" w:rsidRDefault="00637EEF" w:rsidP="00637EEF">
      <w:pPr>
        <w:spacing w:line="276" w:lineRule="auto"/>
      </w:pPr>
      <w:r w:rsidRPr="00637EEF">
        <w:t>_______________________________________________________________________</w:t>
      </w:r>
      <w:r w:rsidR="00701922" w:rsidRPr="002745BF">
        <w:t>______</w:t>
      </w:r>
    </w:p>
    <w:p w14:paraId="12EBD503" w14:textId="77777777" w:rsidR="00637EEF" w:rsidRPr="00637EEF" w:rsidRDefault="00637EEF" w:rsidP="00637EEF">
      <w:pPr>
        <w:spacing w:line="276" w:lineRule="auto"/>
        <w:jc w:val="center"/>
        <w:rPr>
          <w:vertAlign w:val="superscript"/>
        </w:rPr>
      </w:pPr>
      <w:r w:rsidRPr="00637EEF">
        <w:rPr>
          <w:vertAlign w:val="superscript"/>
        </w:rPr>
        <w:t>(дата выдачи/орган, выдавший паспорт)</w:t>
      </w:r>
    </w:p>
    <w:p w14:paraId="7C5782C4" w14:textId="77777777" w:rsidR="00637EEF" w:rsidRPr="002745BF" w:rsidRDefault="00637EEF" w:rsidP="00637EEF">
      <w:pPr>
        <w:spacing w:line="276" w:lineRule="auto"/>
      </w:pPr>
      <w:r w:rsidRPr="00637EEF">
        <w:t>являясь родителем (законным представителем)_______________________________</w:t>
      </w:r>
      <w:r w:rsidR="00701922" w:rsidRPr="002745BF">
        <w:t>______</w:t>
      </w:r>
    </w:p>
    <w:p w14:paraId="44409FA0" w14:textId="77777777" w:rsidR="00637EEF" w:rsidRPr="00637EEF" w:rsidRDefault="00637EEF" w:rsidP="00637EEF">
      <w:pPr>
        <w:spacing w:line="276" w:lineRule="auto"/>
      </w:pPr>
    </w:p>
    <w:p w14:paraId="7E3891DE" w14:textId="77777777" w:rsidR="00637EEF" w:rsidRPr="002745BF" w:rsidRDefault="00637EEF" w:rsidP="00637EEF">
      <w:pPr>
        <w:spacing w:line="276" w:lineRule="auto"/>
      </w:pPr>
      <w:r w:rsidRPr="00637EEF">
        <w:t>_______________________________________________________________________</w:t>
      </w:r>
      <w:r w:rsidR="00701922" w:rsidRPr="002745BF">
        <w:t>______</w:t>
      </w:r>
    </w:p>
    <w:p w14:paraId="5B40DC32" w14:textId="77777777" w:rsidR="00637EEF" w:rsidRPr="00637EEF" w:rsidRDefault="00637EEF" w:rsidP="00637EEF">
      <w:pPr>
        <w:spacing w:line="276" w:lineRule="auto"/>
        <w:jc w:val="center"/>
        <w:rPr>
          <w:vertAlign w:val="superscript"/>
        </w:rPr>
      </w:pPr>
      <w:r w:rsidRPr="00637EEF">
        <w:rPr>
          <w:vertAlign w:val="superscript"/>
        </w:rPr>
        <w:t>(ФИО ребенка)</w:t>
      </w:r>
    </w:p>
    <w:p w14:paraId="624C4F64" w14:textId="21D6CB47" w:rsidR="00637EEF" w:rsidRPr="00637EEF" w:rsidRDefault="00637EEF" w:rsidP="00637EEF">
      <w:pPr>
        <w:spacing w:line="276" w:lineRule="auto"/>
        <w:jc w:val="both"/>
      </w:pPr>
      <w:r w:rsidRPr="00637EEF">
        <w:t xml:space="preserve">подтверждаю свое ознакомление с Положением, определяющим порядок и условия проведения </w:t>
      </w:r>
      <w:r w:rsidR="00425325">
        <w:rPr>
          <w:lang w:val="en-US"/>
        </w:rPr>
        <w:t>XI</w:t>
      </w:r>
      <w:r w:rsidR="00FA49E7">
        <w:rPr>
          <w:lang w:val="en-US"/>
        </w:rPr>
        <w:t>V</w:t>
      </w:r>
      <w:r w:rsidR="00425325" w:rsidRPr="00425325">
        <w:t xml:space="preserve"> </w:t>
      </w:r>
      <w:r w:rsidR="00425325">
        <w:t>Международного конкурса и фестиваля «Гитара в России», который</w:t>
      </w:r>
      <w:r w:rsidRPr="00637EEF">
        <w:t xml:space="preserve"> состоится с </w:t>
      </w:r>
      <w:r w:rsidR="00FA49E7" w:rsidRPr="00FA49E7">
        <w:t>04</w:t>
      </w:r>
      <w:r w:rsidR="00C81D93">
        <w:t xml:space="preserve"> по </w:t>
      </w:r>
      <w:r w:rsidR="00FA49E7" w:rsidRPr="00FA49E7">
        <w:t>07</w:t>
      </w:r>
      <w:r w:rsidRPr="00637EEF">
        <w:t xml:space="preserve"> </w:t>
      </w:r>
      <w:r w:rsidR="00C81D93">
        <w:t xml:space="preserve">февраля </w:t>
      </w:r>
      <w:r w:rsidRPr="00637EEF">
        <w:t>202</w:t>
      </w:r>
      <w:r w:rsidR="00FA49E7" w:rsidRPr="00FA49E7">
        <w:t>7</w:t>
      </w:r>
      <w:r w:rsidRPr="00637EEF">
        <w:t xml:space="preserve"> года в г. Воронеже.</w:t>
      </w:r>
    </w:p>
    <w:p w14:paraId="248E9861" w14:textId="5FAC630E" w:rsidR="00637EEF" w:rsidRPr="00843DD8" w:rsidRDefault="00637EEF" w:rsidP="00637EEF">
      <w:pPr>
        <w:spacing w:line="276" w:lineRule="auto"/>
        <w:ind w:firstLine="709"/>
        <w:jc w:val="both"/>
      </w:pPr>
      <w:r w:rsidRPr="00843DD8">
        <w:t xml:space="preserve">Даю свое согласие на обработку персональных данных </w:t>
      </w:r>
      <w:r w:rsidR="00843DD8" w:rsidRPr="00843DD8">
        <w:rPr>
          <w:color w:val="000000"/>
        </w:rPr>
        <w:t xml:space="preserve">организаторам Международного конкурса и фестиваля «Гитара в России» </w:t>
      </w:r>
      <w:r w:rsidRPr="00843DD8">
        <w:t xml:space="preserve">для совершения следующих действий: сбор, хранение, уточнение (обновление, изменение), систематизацию, обезличивание, передачу третьим лицам, предусмотренным законодательством РФ, блокирование, </w:t>
      </w:r>
      <w:proofErr w:type="gramStart"/>
      <w:r w:rsidRPr="00843DD8">
        <w:t>уничтожение</w:t>
      </w:r>
      <w:proofErr w:type="gramEnd"/>
      <w:r w:rsidRPr="00843DD8">
        <w:t xml:space="preserve"> как с использованием средств автоматизации, так и без использования таких средств, а также размещения (опубликования) в сети Интернет и СМИ ФИО и изображения, которое получено при съемке в местах открытых для свободного посещения или на публичных мероприятиях.</w:t>
      </w:r>
    </w:p>
    <w:p w14:paraId="0D788E0B" w14:textId="76DACEED" w:rsidR="00637EEF" w:rsidRPr="00843DD8" w:rsidRDefault="00637EEF" w:rsidP="00637EEF">
      <w:pPr>
        <w:spacing w:line="276" w:lineRule="auto"/>
        <w:ind w:firstLine="709"/>
        <w:jc w:val="both"/>
      </w:pPr>
      <w:r w:rsidRPr="00843DD8">
        <w:t>Настоящее согласие действует с момента его подписания и до 0</w:t>
      </w:r>
      <w:r w:rsidR="00FA49E7" w:rsidRPr="00FA49E7">
        <w:t>7</w:t>
      </w:r>
      <w:r w:rsidRPr="00843DD8">
        <w:t xml:space="preserve"> </w:t>
      </w:r>
      <w:r w:rsidR="00425325" w:rsidRPr="00843DD8">
        <w:t>февраля</w:t>
      </w:r>
      <w:r w:rsidRPr="00843DD8">
        <w:t xml:space="preserve"> 202</w:t>
      </w:r>
      <w:r w:rsidR="00FA49E7" w:rsidRPr="00FA49E7">
        <w:t>8</w:t>
      </w:r>
      <w:r w:rsidRPr="00843DD8">
        <w:t xml:space="preserve"> года. Согласие может быть отозвано в любой момент по письменному заявлению.</w:t>
      </w:r>
    </w:p>
    <w:p w14:paraId="64EDF670" w14:textId="77777777" w:rsidR="00637EEF" w:rsidRPr="00637EEF" w:rsidRDefault="00637EEF" w:rsidP="00637EEF">
      <w:pPr>
        <w:spacing w:line="276" w:lineRule="auto"/>
      </w:pPr>
    </w:p>
    <w:p w14:paraId="18141A9B" w14:textId="77777777" w:rsidR="00637EEF" w:rsidRPr="00637EEF" w:rsidRDefault="00637EEF" w:rsidP="00637EEF">
      <w:pPr>
        <w:spacing w:line="276" w:lineRule="auto"/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74"/>
        <w:gridCol w:w="2755"/>
        <w:gridCol w:w="3042"/>
      </w:tblGrid>
      <w:tr w:rsidR="00637EEF" w:rsidRPr="00637EEF" w14:paraId="53E3D252" w14:textId="77777777" w:rsidTr="00732628">
        <w:tc>
          <w:tcPr>
            <w:tcW w:w="3936" w:type="dxa"/>
          </w:tcPr>
          <w:p w14:paraId="564D5FB5" w14:textId="77777777" w:rsidR="00637EEF" w:rsidRPr="00637EEF" w:rsidRDefault="00637EEF" w:rsidP="00425325">
            <w:pPr>
              <w:spacing w:line="276" w:lineRule="auto"/>
            </w:pPr>
            <w:r w:rsidRPr="00637EEF">
              <w:t>«____» _____________ 202</w:t>
            </w:r>
            <w:r w:rsidR="00425325">
              <w:t>__</w:t>
            </w:r>
            <w:r w:rsidRPr="00637EEF">
              <w:t xml:space="preserve"> г.</w:t>
            </w:r>
          </w:p>
        </w:tc>
        <w:tc>
          <w:tcPr>
            <w:tcW w:w="2835" w:type="dxa"/>
          </w:tcPr>
          <w:p w14:paraId="715D93D1" w14:textId="77777777" w:rsidR="00637EEF" w:rsidRPr="00637EEF" w:rsidRDefault="00637EEF" w:rsidP="00732628">
            <w:pPr>
              <w:spacing w:line="276" w:lineRule="auto"/>
              <w:jc w:val="center"/>
            </w:pPr>
            <w:r w:rsidRPr="00637EEF">
              <w:t>_____________</w:t>
            </w:r>
          </w:p>
        </w:tc>
        <w:tc>
          <w:tcPr>
            <w:tcW w:w="3085" w:type="dxa"/>
          </w:tcPr>
          <w:p w14:paraId="2DFCBCCD" w14:textId="77777777" w:rsidR="00637EEF" w:rsidRPr="00637EEF" w:rsidRDefault="00637EEF" w:rsidP="00732628">
            <w:pPr>
              <w:spacing w:line="276" w:lineRule="auto"/>
              <w:jc w:val="center"/>
            </w:pPr>
            <w:r w:rsidRPr="00637EEF">
              <w:t>/__________________/</w:t>
            </w:r>
          </w:p>
        </w:tc>
      </w:tr>
      <w:tr w:rsidR="00637EEF" w:rsidRPr="00637EEF" w14:paraId="194862F9" w14:textId="77777777" w:rsidTr="00732628">
        <w:tc>
          <w:tcPr>
            <w:tcW w:w="3936" w:type="dxa"/>
          </w:tcPr>
          <w:p w14:paraId="6608896D" w14:textId="77777777" w:rsidR="00637EEF" w:rsidRPr="00637EEF" w:rsidRDefault="00637EEF" w:rsidP="00732628">
            <w:pPr>
              <w:spacing w:line="276" w:lineRule="auto"/>
              <w:rPr>
                <w:vertAlign w:val="superscript"/>
              </w:rPr>
            </w:pPr>
          </w:p>
        </w:tc>
        <w:tc>
          <w:tcPr>
            <w:tcW w:w="2835" w:type="dxa"/>
          </w:tcPr>
          <w:p w14:paraId="708CFB2D" w14:textId="77777777" w:rsidR="00637EEF" w:rsidRPr="00637EEF" w:rsidRDefault="00637EEF" w:rsidP="00732628">
            <w:pPr>
              <w:spacing w:line="276" w:lineRule="auto"/>
              <w:jc w:val="center"/>
              <w:rPr>
                <w:vertAlign w:val="superscript"/>
              </w:rPr>
            </w:pPr>
            <w:r w:rsidRPr="00637EEF">
              <w:rPr>
                <w:vertAlign w:val="superscript"/>
              </w:rPr>
              <w:t>(подпись)</w:t>
            </w:r>
          </w:p>
        </w:tc>
        <w:tc>
          <w:tcPr>
            <w:tcW w:w="3085" w:type="dxa"/>
          </w:tcPr>
          <w:p w14:paraId="6B8CF2B8" w14:textId="77777777" w:rsidR="00637EEF" w:rsidRPr="00637EEF" w:rsidRDefault="00637EEF" w:rsidP="00732628">
            <w:pPr>
              <w:spacing w:line="276" w:lineRule="auto"/>
              <w:jc w:val="center"/>
              <w:rPr>
                <w:vertAlign w:val="superscript"/>
              </w:rPr>
            </w:pPr>
            <w:r w:rsidRPr="00637EEF">
              <w:rPr>
                <w:vertAlign w:val="superscript"/>
              </w:rPr>
              <w:t>(расшифровка подписи)</w:t>
            </w:r>
          </w:p>
        </w:tc>
      </w:tr>
    </w:tbl>
    <w:p w14:paraId="0909B41D" w14:textId="77777777" w:rsidR="00637EEF" w:rsidRPr="00637EEF" w:rsidRDefault="00637EEF" w:rsidP="00637EEF">
      <w:pPr>
        <w:jc w:val="right"/>
      </w:pPr>
    </w:p>
    <w:p w14:paraId="544F8537" w14:textId="77777777" w:rsidR="00637EEF" w:rsidRPr="00637EEF" w:rsidRDefault="00637EEF" w:rsidP="00637EEF">
      <w:r w:rsidRPr="00637EEF">
        <w:br w:type="page"/>
      </w:r>
    </w:p>
    <w:p w14:paraId="09B6702B" w14:textId="77777777" w:rsidR="00637EEF" w:rsidRPr="002745BF" w:rsidRDefault="00637EEF" w:rsidP="00597FB4">
      <w:pPr>
        <w:pStyle w:val="12"/>
      </w:pPr>
      <w:r w:rsidRPr="002745BF">
        <w:lastRenderedPageBreak/>
        <w:t>СОГЛАСИЕ НА ОБРАБОТКУ ПЕРСОНАЛЬНЫХ ДАННЫХ СОВЕРШЕННОЛЕТНЕГО УЧАСТНИКА</w:t>
      </w:r>
    </w:p>
    <w:p w14:paraId="36F9C54A" w14:textId="77777777" w:rsidR="00637EEF" w:rsidRPr="00637EEF" w:rsidRDefault="00637EEF" w:rsidP="00637EEF">
      <w:pPr>
        <w:spacing w:line="276" w:lineRule="auto"/>
      </w:pPr>
    </w:p>
    <w:p w14:paraId="27126D0B" w14:textId="77777777" w:rsidR="00637EEF" w:rsidRPr="00637EEF" w:rsidRDefault="00637EEF" w:rsidP="00637EEF">
      <w:pPr>
        <w:spacing w:line="276" w:lineRule="auto"/>
      </w:pPr>
    </w:p>
    <w:p w14:paraId="08EE0B94" w14:textId="77777777" w:rsidR="00637EEF" w:rsidRPr="00637EEF" w:rsidRDefault="00637EEF" w:rsidP="00637EEF">
      <w:pPr>
        <w:spacing w:line="276" w:lineRule="auto"/>
      </w:pPr>
      <w:r w:rsidRPr="00637EEF">
        <w:t>Я,_____________________________________________________________________</w:t>
      </w:r>
      <w:r w:rsidR="00701922" w:rsidRPr="002745BF">
        <w:t>______</w:t>
      </w:r>
      <w:r w:rsidRPr="00637EEF">
        <w:t>,</w:t>
      </w:r>
    </w:p>
    <w:p w14:paraId="2F3ED24E" w14:textId="77777777" w:rsidR="00637EEF" w:rsidRPr="00637EEF" w:rsidRDefault="00637EEF" w:rsidP="00637EEF">
      <w:pPr>
        <w:spacing w:line="276" w:lineRule="auto"/>
        <w:jc w:val="center"/>
        <w:rPr>
          <w:vertAlign w:val="superscript"/>
        </w:rPr>
      </w:pPr>
      <w:r w:rsidRPr="00637EEF">
        <w:rPr>
          <w:vertAlign w:val="superscript"/>
        </w:rPr>
        <w:t>(ФИО полностью)</w:t>
      </w:r>
    </w:p>
    <w:p w14:paraId="1816D441" w14:textId="77777777" w:rsidR="00637EEF" w:rsidRPr="002745BF" w:rsidRDefault="00637EEF" w:rsidP="00637EEF">
      <w:pPr>
        <w:spacing w:line="276" w:lineRule="auto"/>
      </w:pPr>
      <w:proofErr w:type="gramStart"/>
      <w:r w:rsidRPr="00637EEF">
        <w:t>проживающий</w:t>
      </w:r>
      <w:proofErr w:type="gramEnd"/>
      <w:r w:rsidRPr="00637EEF">
        <w:t xml:space="preserve"> (</w:t>
      </w:r>
      <w:proofErr w:type="spellStart"/>
      <w:r w:rsidRPr="00637EEF">
        <w:t>ая</w:t>
      </w:r>
      <w:proofErr w:type="spellEnd"/>
      <w:r w:rsidRPr="00637EEF">
        <w:t>) по адресу:______________________________________________</w:t>
      </w:r>
      <w:r w:rsidR="00701922" w:rsidRPr="00701922">
        <w:t>_____</w:t>
      </w:r>
      <w:r w:rsidR="00701922" w:rsidRPr="002745BF">
        <w:t>_</w:t>
      </w:r>
    </w:p>
    <w:p w14:paraId="3ED973E4" w14:textId="77777777" w:rsidR="00637EEF" w:rsidRPr="00637EEF" w:rsidRDefault="00637EEF" w:rsidP="00637EEF">
      <w:pPr>
        <w:spacing w:line="276" w:lineRule="auto"/>
      </w:pPr>
    </w:p>
    <w:p w14:paraId="373FC719" w14:textId="77777777" w:rsidR="00637EEF" w:rsidRPr="00701922" w:rsidRDefault="00637EEF" w:rsidP="00637EEF">
      <w:pPr>
        <w:spacing w:line="276" w:lineRule="auto"/>
      </w:pPr>
      <w:r w:rsidRPr="00637EEF">
        <w:t>_______________________________________________________________________</w:t>
      </w:r>
      <w:r w:rsidR="00701922" w:rsidRPr="00701922">
        <w:t>______</w:t>
      </w:r>
    </w:p>
    <w:p w14:paraId="24C5D8AF" w14:textId="77777777" w:rsidR="00637EEF" w:rsidRPr="00637EEF" w:rsidRDefault="00637EEF" w:rsidP="00637EEF">
      <w:pPr>
        <w:spacing w:line="276" w:lineRule="auto"/>
      </w:pPr>
    </w:p>
    <w:p w14:paraId="551679CE" w14:textId="77777777" w:rsidR="00637EEF" w:rsidRPr="00701922" w:rsidRDefault="00637EEF" w:rsidP="00637EEF">
      <w:pPr>
        <w:spacing w:line="276" w:lineRule="auto"/>
      </w:pPr>
      <w:r w:rsidRPr="00637EEF">
        <w:t>паспорт серия________№__________ выдан__________________________________</w:t>
      </w:r>
      <w:r w:rsidR="00701922" w:rsidRPr="00701922">
        <w:t>______</w:t>
      </w:r>
    </w:p>
    <w:p w14:paraId="5A4BB192" w14:textId="77777777" w:rsidR="00637EEF" w:rsidRPr="00637EEF" w:rsidRDefault="00637EEF" w:rsidP="00637EEF">
      <w:pPr>
        <w:spacing w:line="276" w:lineRule="auto"/>
      </w:pPr>
    </w:p>
    <w:p w14:paraId="24E810CC" w14:textId="77777777" w:rsidR="00637EEF" w:rsidRPr="002745BF" w:rsidRDefault="00637EEF" w:rsidP="00637EEF">
      <w:pPr>
        <w:spacing w:line="276" w:lineRule="auto"/>
      </w:pPr>
      <w:r w:rsidRPr="00637EEF">
        <w:t>_______________________________________________________________________</w:t>
      </w:r>
      <w:r w:rsidR="00701922" w:rsidRPr="002745BF">
        <w:t>______</w:t>
      </w:r>
    </w:p>
    <w:p w14:paraId="75D92504" w14:textId="77777777" w:rsidR="00637EEF" w:rsidRPr="00637EEF" w:rsidRDefault="00637EEF" w:rsidP="00637EEF">
      <w:pPr>
        <w:spacing w:line="276" w:lineRule="auto"/>
        <w:jc w:val="center"/>
        <w:rPr>
          <w:vertAlign w:val="superscript"/>
        </w:rPr>
      </w:pPr>
      <w:r w:rsidRPr="00637EEF">
        <w:rPr>
          <w:vertAlign w:val="superscript"/>
        </w:rPr>
        <w:t>(дата выдачи/орган, выдавший паспорт)</w:t>
      </w:r>
    </w:p>
    <w:p w14:paraId="266E1286" w14:textId="31F2980A" w:rsidR="00637EEF" w:rsidRPr="00637EEF" w:rsidRDefault="00637EEF" w:rsidP="00637EEF">
      <w:pPr>
        <w:spacing w:line="276" w:lineRule="auto"/>
        <w:jc w:val="both"/>
      </w:pPr>
      <w:r w:rsidRPr="00637EEF">
        <w:t xml:space="preserve">подтверждаю свое ознакомление с Положением, определяющим порядок и условия проведения </w:t>
      </w:r>
      <w:r w:rsidR="00425325">
        <w:rPr>
          <w:lang w:val="en-US"/>
        </w:rPr>
        <w:t>XI</w:t>
      </w:r>
      <w:r w:rsidR="00FA49E7">
        <w:rPr>
          <w:lang w:val="en-US"/>
        </w:rPr>
        <w:t>V</w:t>
      </w:r>
      <w:r w:rsidR="00425325" w:rsidRPr="00425325">
        <w:t xml:space="preserve"> </w:t>
      </w:r>
      <w:r w:rsidR="00425325">
        <w:t>Международного конкурса и фестиваля «Гитара в России», который</w:t>
      </w:r>
      <w:r w:rsidRPr="00637EEF">
        <w:t xml:space="preserve"> состоится с </w:t>
      </w:r>
      <w:r w:rsidR="00FA49E7" w:rsidRPr="00FA49E7">
        <w:t>04</w:t>
      </w:r>
      <w:r w:rsidR="00C81D93">
        <w:t xml:space="preserve"> по 0</w:t>
      </w:r>
      <w:r w:rsidR="00FA49E7" w:rsidRPr="00FA49E7">
        <w:t>7</w:t>
      </w:r>
      <w:r w:rsidR="00C81D93" w:rsidRPr="00637EEF">
        <w:t xml:space="preserve"> </w:t>
      </w:r>
      <w:r w:rsidR="00C81D93">
        <w:t xml:space="preserve">февраля </w:t>
      </w:r>
      <w:r w:rsidR="00C81D93" w:rsidRPr="00637EEF">
        <w:t>202</w:t>
      </w:r>
      <w:r w:rsidR="00FA49E7" w:rsidRPr="00FA49E7">
        <w:t>7</w:t>
      </w:r>
      <w:r w:rsidR="00C81D93" w:rsidRPr="00637EEF">
        <w:t xml:space="preserve"> года </w:t>
      </w:r>
      <w:r w:rsidRPr="00637EEF">
        <w:t>в г. Воронеже.</w:t>
      </w:r>
    </w:p>
    <w:p w14:paraId="67C9731F" w14:textId="4630F824" w:rsidR="00637EEF" w:rsidRPr="00843DD8" w:rsidRDefault="00637EEF" w:rsidP="00637EEF">
      <w:pPr>
        <w:spacing w:line="276" w:lineRule="auto"/>
        <w:ind w:firstLine="709"/>
        <w:jc w:val="both"/>
      </w:pPr>
      <w:r w:rsidRPr="00843DD8">
        <w:t xml:space="preserve">Даю свое согласие на обработку персональных данных </w:t>
      </w:r>
      <w:r w:rsidR="00843DD8" w:rsidRPr="00843DD8">
        <w:rPr>
          <w:color w:val="000000"/>
        </w:rPr>
        <w:t>организаторам Международного конкурса и фестиваля «Гитара в России»</w:t>
      </w:r>
      <w:r w:rsidRPr="00843DD8">
        <w:t xml:space="preserve"> для совершения следующих действий: сбор, хранение, уточнение (обновление, изменение), систематизацию, обезличивание, передачу третьим лицам, предусмотренным законодательством РФ, блокирование, </w:t>
      </w:r>
      <w:proofErr w:type="gramStart"/>
      <w:r w:rsidRPr="00843DD8">
        <w:t>уничтожение</w:t>
      </w:r>
      <w:proofErr w:type="gramEnd"/>
      <w:r w:rsidRPr="00843DD8">
        <w:t xml:space="preserve"> как с использованием средств автоматизации, так и без использования таких средств, а также размещения (опубликования) в сети Интернет и СМИ ФИО и изображения, которое получено при съемке в местах открытых для свободного посещения или на публичных мероприятиях. </w:t>
      </w:r>
      <w:bookmarkStart w:id="4" w:name="_GoBack"/>
      <w:bookmarkEnd w:id="4"/>
    </w:p>
    <w:p w14:paraId="3652614D" w14:textId="715FED58" w:rsidR="00637EEF" w:rsidRPr="00843DD8" w:rsidRDefault="00637EEF" w:rsidP="00637EEF">
      <w:pPr>
        <w:spacing w:line="276" w:lineRule="auto"/>
        <w:ind w:firstLine="709"/>
        <w:jc w:val="both"/>
      </w:pPr>
      <w:r w:rsidRPr="00843DD8">
        <w:t>Настоящее согласие действует с момента его подписания и до 0</w:t>
      </w:r>
      <w:r w:rsidR="00FA49E7" w:rsidRPr="00FA49E7">
        <w:t>7</w:t>
      </w:r>
      <w:r w:rsidRPr="00843DD8">
        <w:t xml:space="preserve"> </w:t>
      </w:r>
      <w:r w:rsidR="00425325" w:rsidRPr="00843DD8">
        <w:t>февраля</w:t>
      </w:r>
      <w:r w:rsidRPr="00843DD8">
        <w:t xml:space="preserve"> 202</w:t>
      </w:r>
      <w:r w:rsidR="00FA49E7" w:rsidRPr="00FA49E7">
        <w:t>8</w:t>
      </w:r>
      <w:r w:rsidRPr="00843DD8">
        <w:t xml:space="preserve"> года. Согласие может быть отозвано в любой момент по письменному заявлению.</w:t>
      </w:r>
    </w:p>
    <w:p w14:paraId="116B962D" w14:textId="77777777" w:rsidR="00637EEF" w:rsidRPr="00637EEF" w:rsidRDefault="00637EEF" w:rsidP="00637EEF">
      <w:pPr>
        <w:spacing w:line="276" w:lineRule="auto"/>
      </w:pPr>
    </w:p>
    <w:p w14:paraId="676CEF99" w14:textId="77777777" w:rsidR="00637EEF" w:rsidRPr="00637EEF" w:rsidRDefault="00637EEF" w:rsidP="00637EEF">
      <w:pPr>
        <w:spacing w:line="276" w:lineRule="auto"/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74"/>
        <w:gridCol w:w="2755"/>
        <w:gridCol w:w="3042"/>
      </w:tblGrid>
      <w:tr w:rsidR="00637EEF" w:rsidRPr="00637EEF" w14:paraId="7CBF78D9" w14:textId="77777777" w:rsidTr="00732628">
        <w:tc>
          <w:tcPr>
            <w:tcW w:w="3936" w:type="dxa"/>
          </w:tcPr>
          <w:p w14:paraId="5930A3B6" w14:textId="77777777" w:rsidR="00637EEF" w:rsidRPr="00637EEF" w:rsidRDefault="00637EEF" w:rsidP="00425325">
            <w:pPr>
              <w:spacing w:line="276" w:lineRule="auto"/>
            </w:pPr>
            <w:r w:rsidRPr="00637EEF">
              <w:t>«____» _____________ 202</w:t>
            </w:r>
            <w:r w:rsidR="00425325">
              <w:t>__</w:t>
            </w:r>
            <w:r w:rsidRPr="00637EEF">
              <w:t xml:space="preserve"> г.</w:t>
            </w:r>
          </w:p>
        </w:tc>
        <w:tc>
          <w:tcPr>
            <w:tcW w:w="2835" w:type="dxa"/>
          </w:tcPr>
          <w:p w14:paraId="3A0562DF" w14:textId="77777777" w:rsidR="00637EEF" w:rsidRPr="00637EEF" w:rsidRDefault="00637EEF" w:rsidP="00732628">
            <w:pPr>
              <w:spacing w:line="276" w:lineRule="auto"/>
              <w:jc w:val="center"/>
            </w:pPr>
            <w:r w:rsidRPr="00637EEF">
              <w:t>_____________</w:t>
            </w:r>
          </w:p>
        </w:tc>
        <w:tc>
          <w:tcPr>
            <w:tcW w:w="3085" w:type="dxa"/>
          </w:tcPr>
          <w:p w14:paraId="7BAED21C" w14:textId="77777777" w:rsidR="00637EEF" w:rsidRPr="00637EEF" w:rsidRDefault="00637EEF" w:rsidP="00732628">
            <w:pPr>
              <w:spacing w:line="276" w:lineRule="auto"/>
              <w:jc w:val="center"/>
            </w:pPr>
            <w:r w:rsidRPr="00637EEF">
              <w:t>/__________________/</w:t>
            </w:r>
          </w:p>
        </w:tc>
      </w:tr>
      <w:tr w:rsidR="00637EEF" w:rsidRPr="00637EEF" w14:paraId="7672589E" w14:textId="77777777" w:rsidTr="00732628">
        <w:tc>
          <w:tcPr>
            <w:tcW w:w="3936" w:type="dxa"/>
          </w:tcPr>
          <w:p w14:paraId="588C26A0" w14:textId="77777777" w:rsidR="00637EEF" w:rsidRPr="00637EEF" w:rsidRDefault="00637EEF" w:rsidP="00732628">
            <w:pPr>
              <w:spacing w:line="276" w:lineRule="auto"/>
              <w:rPr>
                <w:vertAlign w:val="superscript"/>
              </w:rPr>
            </w:pPr>
          </w:p>
        </w:tc>
        <w:tc>
          <w:tcPr>
            <w:tcW w:w="2835" w:type="dxa"/>
          </w:tcPr>
          <w:p w14:paraId="13B2A377" w14:textId="77777777" w:rsidR="00637EEF" w:rsidRPr="00637EEF" w:rsidRDefault="00637EEF" w:rsidP="00732628">
            <w:pPr>
              <w:spacing w:line="276" w:lineRule="auto"/>
              <w:jc w:val="center"/>
              <w:rPr>
                <w:vertAlign w:val="superscript"/>
              </w:rPr>
            </w:pPr>
            <w:r w:rsidRPr="00637EEF">
              <w:rPr>
                <w:vertAlign w:val="superscript"/>
              </w:rPr>
              <w:t>(подпись)</w:t>
            </w:r>
          </w:p>
        </w:tc>
        <w:tc>
          <w:tcPr>
            <w:tcW w:w="3085" w:type="dxa"/>
          </w:tcPr>
          <w:p w14:paraId="4735CFD1" w14:textId="77777777" w:rsidR="00637EEF" w:rsidRPr="00637EEF" w:rsidRDefault="00637EEF" w:rsidP="00732628">
            <w:pPr>
              <w:spacing w:line="276" w:lineRule="auto"/>
              <w:jc w:val="center"/>
              <w:rPr>
                <w:vertAlign w:val="superscript"/>
              </w:rPr>
            </w:pPr>
            <w:r w:rsidRPr="00637EEF">
              <w:rPr>
                <w:vertAlign w:val="superscript"/>
              </w:rPr>
              <w:t>(расшифровка подписи)</w:t>
            </w:r>
          </w:p>
        </w:tc>
      </w:tr>
    </w:tbl>
    <w:p w14:paraId="1BBEA17B" w14:textId="77777777" w:rsidR="00637EEF" w:rsidRPr="00637EEF" w:rsidRDefault="00637EEF" w:rsidP="00637EEF">
      <w:pPr>
        <w:jc w:val="right"/>
      </w:pPr>
    </w:p>
    <w:p w14:paraId="7B45BDBA" w14:textId="77777777" w:rsidR="00637EEF" w:rsidRDefault="00637EEF" w:rsidP="001F43D5"/>
    <w:sectPr w:rsidR="00637EEF" w:rsidSect="004F7BD8">
      <w:footerReference w:type="default" r:id="rId14"/>
      <w:pgSz w:w="11906" w:h="16838"/>
      <w:pgMar w:top="1134" w:right="850" w:bottom="1134" w:left="1701" w:header="709" w:footer="709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7714B9B" w14:textId="77777777" w:rsidR="00920605" w:rsidRDefault="00920605" w:rsidP="001470EF">
      <w:r>
        <w:separator/>
      </w:r>
    </w:p>
  </w:endnote>
  <w:endnote w:type="continuationSeparator" w:id="0">
    <w:p w14:paraId="615C42CA" w14:textId="77777777" w:rsidR="00920605" w:rsidRDefault="00920605" w:rsidP="001470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7A83316" w14:textId="77777777" w:rsidR="00EE2617" w:rsidRPr="002453E8" w:rsidRDefault="00BF53B5">
    <w:pPr>
      <w:pStyle w:val="a8"/>
      <w:jc w:val="center"/>
      <w:rPr>
        <w:sz w:val="20"/>
        <w:szCs w:val="20"/>
      </w:rPr>
    </w:pPr>
    <w:r w:rsidRPr="002453E8">
      <w:rPr>
        <w:sz w:val="20"/>
        <w:szCs w:val="20"/>
      </w:rPr>
      <w:fldChar w:fldCharType="begin"/>
    </w:r>
    <w:r w:rsidRPr="002453E8">
      <w:rPr>
        <w:sz w:val="20"/>
        <w:szCs w:val="20"/>
      </w:rPr>
      <w:instrText>PAGE   \* MERGEFORMAT</w:instrText>
    </w:r>
    <w:r w:rsidRPr="002453E8">
      <w:rPr>
        <w:sz w:val="20"/>
        <w:szCs w:val="20"/>
      </w:rPr>
      <w:fldChar w:fldCharType="separate"/>
    </w:r>
    <w:r w:rsidR="00F37709">
      <w:rPr>
        <w:noProof/>
        <w:sz w:val="20"/>
        <w:szCs w:val="20"/>
      </w:rPr>
      <w:t>10</w:t>
    </w:r>
    <w:r w:rsidRPr="002453E8">
      <w:rPr>
        <w:noProof/>
        <w:sz w:val="20"/>
        <w:szCs w:val="20"/>
      </w:rPr>
      <w:fldChar w:fldCharType="end"/>
    </w:r>
  </w:p>
  <w:p w14:paraId="3ABCC15D" w14:textId="77777777" w:rsidR="00EE2617" w:rsidRDefault="00EE2617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1C84B6F" w14:textId="77777777" w:rsidR="00920605" w:rsidRDefault="00920605" w:rsidP="001470EF">
      <w:r>
        <w:separator/>
      </w:r>
    </w:p>
  </w:footnote>
  <w:footnote w:type="continuationSeparator" w:id="0">
    <w:p w14:paraId="2A134E25" w14:textId="77777777" w:rsidR="00920605" w:rsidRDefault="00920605" w:rsidP="001470E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7760E8"/>
    <w:multiLevelType w:val="hybridMultilevel"/>
    <w:tmpl w:val="F4341D4C"/>
    <w:lvl w:ilvl="0" w:tplc="04190001">
      <w:start w:val="1"/>
      <w:numFmt w:val="bullet"/>
      <w:lvlText w:val=""/>
      <w:lvlJc w:val="left"/>
      <w:pPr>
        <w:ind w:left="13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1">
    <w:nsid w:val="042E7CE2"/>
    <w:multiLevelType w:val="hybridMultilevel"/>
    <w:tmpl w:val="702E20E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8F968A6"/>
    <w:multiLevelType w:val="hybridMultilevel"/>
    <w:tmpl w:val="D39C84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C971D2A"/>
    <w:multiLevelType w:val="hybridMultilevel"/>
    <w:tmpl w:val="088E80E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1A81241"/>
    <w:multiLevelType w:val="hybridMultilevel"/>
    <w:tmpl w:val="5048287E"/>
    <w:lvl w:ilvl="0" w:tplc="041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17EF6A1F"/>
    <w:multiLevelType w:val="hybridMultilevel"/>
    <w:tmpl w:val="038A3C9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A29508C"/>
    <w:multiLevelType w:val="hybridMultilevel"/>
    <w:tmpl w:val="48069B4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2D8C1F87"/>
    <w:multiLevelType w:val="hybridMultilevel"/>
    <w:tmpl w:val="48069B4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3512204B"/>
    <w:multiLevelType w:val="hybridMultilevel"/>
    <w:tmpl w:val="0AC0BF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1907AD5"/>
    <w:multiLevelType w:val="multilevel"/>
    <w:tmpl w:val="133C64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438C06A2"/>
    <w:multiLevelType w:val="hybridMultilevel"/>
    <w:tmpl w:val="B51C9082"/>
    <w:lvl w:ilvl="0" w:tplc="041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44CA2BCC"/>
    <w:multiLevelType w:val="hybridMultilevel"/>
    <w:tmpl w:val="B50E7306"/>
    <w:lvl w:ilvl="0" w:tplc="04190001">
      <w:start w:val="1"/>
      <w:numFmt w:val="bullet"/>
      <w:lvlText w:val=""/>
      <w:lvlJc w:val="left"/>
      <w:pPr>
        <w:ind w:left="7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8" w:hanging="360"/>
      </w:pPr>
      <w:rPr>
        <w:rFonts w:ascii="Wingdings" w:hAnsi="Wingdings" w:hint="default"/>
      </w:rPr>
    </w:lvl>
  </w:abstractNum>
  <w:abstractNum w:abstractNumId="12">
    <w:nsid w:val="49BD245D"/>
    <w:multiLevelType w:val="hybridMultilevel"/>
    <w:tmpl w:val="8C589F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9EF1041"/>
    <w:multiLevelType w:val="hybridMultilevel"/>
    <w:tmpl w:val="88BE86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A7E08F9"/>
    <w:multiLevelType w:val="hybridMultilevel"/>
    <w:tmpl w:val="E2D480BC"/>
    <w:lvl w:ilvl="0" w:tplc="B1F46F08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pacing w:val="0"/>
        <w:w w:val="100"/>
        <w:sz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1015449"/>
    <w:multiLevelType w:val="hybridMultilevel"/>
    <w:tmpl w:val="9E387B88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6">
    <w:nsid w:val="5C71205B"/>
    <w:multiLevelType w:val="hybridMultilevel"/>
    <w:tmpl w:val="CE6C8ECA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>
    <w:nsid w:val="5EC87774"/>
    <w:multiLevelType w:val="hybridMultilevel"/>
    <w:tmpl w:val="DA4888E2"/>
    <w:lvl w:ilvl="0" w:tplc="0419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8">
    <w:nsid w:val="5F77313A"/>
    <w:multiLevelType w:val="hybridMultilevel"/>
    <w:tmpl w:val="8C343D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27268D3"/>
    <w:multiLevelType w:val="hybridMultilevel"/>
    <w:tmpl w:val="4EAC815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670152A8"/>
    <w:multiLevelType w:val="hybridMultilevel"/>
    <w:tmpl w:val="632E3E02"/>
    <w:lvl w:ilvl="0" w:tplc="041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1">
    <w:nsid w:val="6F0D02AF"/>
    <w:multiLevelType w:val="hybridMultilevel"/>
    <w:tmpl w:val="A2D2F6E6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2">
    <w:nsid w:val="73DB6B37"/>
    <w:multiLevelType w:val="hybridMultilevel"/>
    <w:tmpl w:val="48069B4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6"/>
  </w:num>
  <w:num w:numId="3">
    <w:abstractNumId w:val="18"/>
  </w:num>
  <w:num w:numId="4">
    <w:abstractNumId w:val="7"/>
  </w:num>
  <w:num w:numId="5">
    <w:abstractNumId w:val="6"/>
  </w:num>
  <w:num w:numId="6">
    <w:abstractNumId w:val="22"/>
  </w:num>
  <w:num w:numId="7">
    <w:abstractNumId w:val="17"/>
  </w:num>
  <w:num w:numId="8">
    <w:abstractNumId w:val="21"/>
  </w:num>
  <w:num w:numId="9">
    <w:abstractNumId w:val="10"/>
  </w:num>
  <w:num w:numId="10">
    <w:abstractNumId w:val="4"/>
  </w:num>
  <w:num w:numId="11">
    <w:abstractNumId w:val="3"/>
  </w:num>
  <w:num w:numId="12">
    <w:abstractNumId w:val="9"/>
  </w:num>
  <w:num w:numId="13">
    <w:abstractNumId w:val="20"/>
  </w:num>
  <w:num w:numId="14">
    <w:abstractNumId w:val="0"/>
  </w:num>
  <w:num w:numId="15">
    <w:abstractNumId w:val="19"/>
  </w:num>
  <w:num w:numId="16">
    <w:abstractNumId w:val="15"/>
  </w:num>
  <w:num w:numId="17">
    <w:abstractNumId w:val="13"/>
  </w:num>
  <w:num w:numId="18">
    <w:abstractNumId w:val="12"/>
  </w:num>
  <w:num w:numId="19">
    <w:abstractNumId w:val="14"/>
  </w:num>
  <w:num w:numId="20">
    <w:abstractNumId w:val="5"/>
  </w:num>
  <w:num w:numId="21">
    <w:abstractNumId w:val="8"/>
  </w:num>
  <w:num w:numId="22">
    <w:abstractNumId w:val="2"/>
  </w:num>
  <w:num w:numId="23">
    <w:abstractNumId w:val="11"/>
  </w:num>
  <w:num w:numId="2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0C40"/>
    <w:rsid w:val="00003C72"/>
    <w:rsid w:val="000209B8"/>
    <w:rsid w:val="00022BFA"/>
    <w:rsid w:val="0002425F"/>
    <w:rsid w:val="00037657"/>
    <w:rsid w:val="00040FF2"/>
    <w:rsid w:val="00041424"/>
    <w:rsid w:val="000437D6"/>
    <w:rsid w:val="00055131"/>
    <w:rsid w:val="000624B7"/>
    <w:rsid w:val="0006438D"/>
    <w:rsid w:val="000728F6"/>
    <w:rsid w:val="000738EE"/>
    <w:rsid w:val="000778ED"/>
    <w:rsid w:val="0008269E"/>
    <w:rsid w:val="00094046"/>
    <w:rsid w:val="000A2FD6"/>
    <w:rsid w:val="000B2AF9"/>
    <w:rsid w:val="000C5898"/>
    <w:rsid w:val="000D0302"/>
    <w:rsid w:val="000D0F8A"/>
    <w:rsid w:val="000D31C1"/>
    <w:rsid w:val="000D5E5F"/>
    <w:rsid w:val="000E059C"/>
    <w:rsid w:val="000E234E"/>
    <w:rsid w:val="000E386C"/>
    <w:rsid w:val="000E4592"/>
    <w:rsid w:val="000F6C78"/>
    <w:rsid w:val="000F6FEB"/>
    <w:rsid w:val="0010214E"/>
    <w:rsid w:val="00102E14"/>
    <w:rsid w:val="00103213"/>
    <w:rsid w:val="00105596"/>
    <w:rsid w:val="001235CE"/>
    <w:rsid w:val="00124C5A"/>
    <w:rsid w:val="0013088A"/>
    <w:rsid w:val="001470EF"/>
    <w:rsid w:val="001477B2"/>
    <w:rsid w:val="00155DA6"/>
    <w:rsid w:val="00165FA1"/>
    <w:rsid w:val="00177544"/>
    <w:rsid w:val="001853B8"/>
    <w:rsid w:val="001B0C40"/>
    <w:rsid w:val="001B11AA"/>
    <w:rsid w:val="001B6576"/>
    <w:rsid w:val="001C68A8"/>
    <w:rsid w:val="001E4325"/>
    <w:rsid w:val="001F43D5"/>
    <w:rsid w:val="002076D7"/>
    <w:rsid w:val="002121E3"/>
    <w:rsid w:val="002138BB"/>
    <w:rsid w:val="0021762F"/>
    <w:rsid w:val="0022431E"/>
    <w:rsid w:val="00224899"/>
    <w:rsid w:val="00241165"/>
    <w:rsid w:val="002453E8"/>
    <w:rsid w:val="00254A90"/>
    <w:rsid w:val="00267267"/>
    <w:rsid w:val="00267646"/>
    <w:rsid w:val="0027265B"/>
    <w:rsid w:val="002745BF"/>
    <w:rsid w:val="00287B07"/>
    <w:rsid w:val="002A0AAA"/>
    <w:rsid w:val="002B4D12"/>
    <w:rsid w:val="002C1224"/>
    <w:rsid w:val="002C57C9"/>
    <w:rsid w:val="002D365A"/>
    <w:rsid w:val="002E4906"/>
    <w:rsid w:val="002E49B8"/>
    <w:rsid w:val="002E575D"/>
    <w:rsid w:val="002F06FC"/>
    <w:rsid w:val="0030411D"/>
    <w:rsid w:val="00304516"/>
    <w:rsid w:val="00304A17"/>
    <w:rsid w:val="00307F22"/>
    <w:rsid w:val="003143E7"/>
    <w:rsid w:val="0032447C"/>
    <w:rsid w:val="00331C17"/>
    <w:rsid w:val="00364C72"/>
    <w:rsid w:val="003656E8"/>
    <w:rsid w:val="003742D9"/>
    <w:rsid w:val="00374916"/>
    <w:rsid w:val="00375F27"/>
    <w:rsid w:val="00376C3A"/>
    <w:rsid w:val="003778C6"/>
    <w:rsid w:val="00384BCF"/>
    <w:rsid w:val="003864D8"/>
    <w:rsid w:val="003A104F"/>
    <w:rsid w:val="003A5EAF"/>
    <w:rsid w:val="003A7B2D"/>
    <w:rsid w:val="003B639C"/>
    <w:rsid w:val="003C08B6"/>
    <w:rsid w:val="003C109E"/>
    <w:rsid w:val="003C1FA1"/>
    <w:rsid w:val="003C337C"/>
    <w:rsid w:val="003C37BF"/>
    <w:rsid w:val="003D1E92"/>
    <w:rsid w:val="003E257D"/>
    <w:rsid w:val="003E6BBE"/>
    <w:rsid w:val="003F185E"/>
    <w:rsid w:val="003F36C5"/>
    <w:rsid w:val="003F4720"/>
    <w:rsid w:val="003F6209"/>
    <w:rsid w:val="00403A46"/>
    <w:rsid w:val="00416BB1"/>
    <w:rsid w:val="00420110"/>
    <w:rsid w:val="00421859"/>
    <w:rsid w:val="00425325"/>
    <w:rsid w:val="00427C87"/>
    <w:rsid w:val="00435A12"/>
    <w:rsid w:val="00446338"/>
    <w:rsid w:val="00451C41"/>
    <w:rsid w:val="004529D8"/>
    <w:rsid w:val="00452BB4"/>
    <w:rsid w:val="00462147"/>
    <w:rsid w:val="004700A1"/>
    <w:rsid w:val="00477E08"/>
    <w:rsid w:val="004838F4"/>
    <w:rsid w:val="004901D1"/>
    <w:rsid w:val="0049150F"/>
    <w:rsid w:val="00493D0C"/>
    <w:rsid w:val="0049613E"/>
    <w:rsid w:val="004A066E"/>
    <w:rsid w:val="004A127F"/>
    <w:rsid w:val="004C2459"/>
    <w:rsid w:val="004D3ED3"/>
    <w:rsid w:val="004E6EDF"/>
    <w:rsid w:val="004F5834"/>
    <w:rsid w:val="004F7BD8"/>
    <w:rsid w:val="005002B2"/>
    <w:rsid w:val="00504805"/>
    <w:rsid w:val="00504FF9"/>
    <w:rsid w:val="005063BC"/>
    <w:rsid w:val="00507E69"/>
    <w:rsid w:val="005108AD"/>
    <w:rsid w:val="0051646F"/>
    <w:rsid w:val="00517A8F"/>
    <w:rsid w:val="00521F33"/>
    <w:rsid w:val="0053109A"/>
    <w:rsid w:val="0054076E"/>
    <w:rsid w:val="005420C5"/>
    <w:rsid w:val="005445EB"/>
    <w:rsid w:val="005519FE"/>
    <w:rsid w:val="00564721"/>
    <w:rsid w:val="00574828"/>
    <w:rsid w:val="005808D5"/>
    <w:rsid w:val="00583507"/>
    <w:rsid w:val="00586A43"/>
    <w:rsid w:val="0059102A"/>
    <w:rsid w:val="00591FD4"/>
    <w:rsid w:val="00597FB4"/>
    <w:rsid w:val="005A1C24"/>
    <w:rsid w:val="005A2FA6"/>
    <w:rsid w:val="005A4DD1"/>
    <w:rsid w:val="005C66C4"/>
    <w:rsid w:val="005D7553"/>
    <w:rsid w:val="005E1969"/>
    <w:rsid w:val="005F17FD"/>
    <w:rsid w:val="00604735"/>
    <w:rsid w:val="00607305"/>
    <w:rsid w:val="00617E05"/>
    <w:rsid w:val="00627D92"/>
    <w:rsid w:val="006379BB"/>
    <w:rsid w:val="00637EEF"/>
    <w:rsid w:val="00641375"/>
    <w:rsid w:val="00644C7F"/>
    <w:rsid w:val="00647A16"/>
    <w:rsid w:val="00664159"/>
    <w:rsid w:val="006766F4"/>
    <w:rsid w:val="00676BAD"/>
    <w:rsid w:val="00680FE4"/>
    <w:rsid w:val="00686E06"/>
    <w:rsid w:val="006872CC"/>
    <w:rsid w:val="006A61C9"/>
    <w:rsid w:val="006C1F37"/>
    <w:rsid w:val="006E0D41"/>
    <w:rsid w:val="006E2D28"/>
    <w:rsid w:val="006E563C"/>
    <w:rsid w:val="006F5636"/>
    <w:rsid w:val="00701678"/>
    <w:rsid w:val="00701922"/>
    <w:rsid w:val="0070442F"/>
    <w:rsid w:val="00707179"/>
    <w:rsid w:val="00707DBE"/>
    <w:rsid w:val="00722F7C"/>
    <w:rsid w:val="007231B6"/>
    <w:rsid w:val="0072329A"/>
    <w:rsid w:val="00725CCA"/>
    <w:rsid w:val="007275E2"/>
    <w:rsid w:val="00745F32"/>
    <w:rsid w:val="00756AD1"/>
    <w:rsid w:val="00784A3F"/>
    <w:rsid w:val="00787E92"/>
    <w:rsid w:val="00797C47"/>
    <w:rsid w:val="007A7323"/>
    <w:rsid w:val="007B1CFC"/>
    <w:rsid w:val="007B431B"/>
    <w:rsid w:val="007B745E"/>
    <w:rsid w:val="007D1E30"/>
    <w:rsid w:val="007D68A7"/>
    <w:rsid w:val="007D6D8E"/>
    <w:rsid w:val="007E1169"/>
    <w:rsid w:val="007F0D4D"/>
    <w:rsid w:val="00814819"/>
    <w:rsid w:val="008231FA"/>
    <w:rsid w:val="008310E4"/>
    <w:rsid w:val="008319B3"/>
    <w:rsid w:val="0083277E"/>
    <w:rsid w:val="00836EE3"/>
    <w:rsid w:val="00843DD8"/>
    <w:rsid w:val="008552F4"/>
    <w:rsid w:val="00863990"/>
    <w:rsid w:val="00865707"/>
    <w:rsid w:val="008767DA"/>
    <w:rsid w:val="008814A9"/>
    <w:rsid w:val="008838A8"/>
    <w:rsid w:val="0089086B"/>
    <w:rsid w:val="008A36B3"/>
    <w:rsid w:val="008A797E"/>
    <w:rsid w:val="008B0681"/>
    <w:rsid w:val="008B3374"/>
    <w:rsid w:val="008C01C1"/>
    <w:rsid w:val="008C12BF"/>
    <w:rsid w:val="008C2A70"/>
    <w:rsid w:val="008C4E9A"/>
    <w:rsid w:val="008D759C"/>
    <w:rsid w:val="008E1E6D"/>
    <w:rsid w:val="008E3DA1"/>
    <w:rsid w:val="008E41A0"/>
    <w:rsid w:val="008E4229"/>
    <w:rsid w:val="008E4EDE"/>
    <w:rsid w:val="008E4F51"/>
    <w:rsid w:val="008F2C79"/>
    <w:rsid w:val="00900DFA"/>
    <w:rsid w:val="00901156"/>
    <w:rsid w:val="00904209"/>
    <w:rsid w:val="00904293"/>
    <w:rsid w:val="00905F34"/>
    <w:rsid w:val="009074FD"/>
    <w:rsid w:val="009122B2"/>
    <w:rsid w:val="00920605"/>
    <w:rsid w:val="00923C58"/>
    <w:rsid w:val="009278A3"/>
    <w:rsid w:val="00953A2A"/>
    <w:rsid w:val="00957AB7"/>
    <w:rsid w:val="00960C19"/>
    <w:rsid w:val="00961A3C"/>
    <w:rsid w:val="00965CD0"/>
    <w:rsid w:val="00970E4E"/>
    <w:rsid w:val="00976040"/>
    <w:rsid w:val="00981122"/>
    <w:rsid w:val="009852D5"/>
    <w:rsid w:val="009923BD"/>
    <w:rsid w:val="009A28EF"/>
    <w:rsid w:val="009A2BFD"/>
    <w:rsid w:val="009C2F47"/>
    <w:rsid w:val="009F3117"/>
    <w:rsid w:val="009F4DBD"/>
    <w:rsid w:val="009F7345"/>
    <w:rsid w:val="00A009B8"/>
    <w:rsid w:val="00A03066"/>
    <w:rsid w:val="00A0340D"/>
    <w:rsid w:val="00A04BC8"/>
    <w:rsid w:val="00A05B3A"/>
    <w:rsid w:val="00A05D9D"/>
    <w:rsid w:val="00A05FC6"/>
    <w:rsid w:val="00A1096B"/>
    <w:rsid w:val="00A1277B"/>
    <w:rsid w:val="00A178B3"/>
    <w:rsid w:val="00A2216D"/>
    <w:rsid w:val="00A25E5B"/>
    <w:rsid w:val="00A3020E"/>
    <w:rsid w:val="00A323CB"/>
    <w:rsid w:val="00A32507"/>
    <w:rsid w:val="00A32FD7"/>
    <w:rsid w:val="00A379B1"/>
    <w:rsid w:val="00A44A96"/>
    <w:rsid w:val="00A458B6"/>
    <w:rsid w:val="00A50379"/>
    <w:rsid w:val="00A71EB7"/>
    <w:rsid w:val="00A91804"/>
    <w:rsid w:val="00A971EE"/>
    <w:rsid w:val="00AA0541"/>
    <w:rsid w:val="00AA5D2D"/>
    <w:rsid w:val="00AB048E"/>
    <w:rsid w:val="00AB0F13"/>
    <w:rsid w:val="00AB18B9"/>
    <w:rsid w:val="00AB2D07"/>
    <w:rsid w:val="00AF39B2"/>
    <w:rsid w:val="00AF67A8"/>
    <w:rsid w:val="00B054DF"/>
    <w:rsid w:val="00B21D41"/>
    <w:rsid w:val="00B2415A"/>
    <w:rsid w:val="00B305CD"/>
    <w:rsid w:val="00B3277B"/>
    <w:rsid w:val="00B33198"/>
    <w:rsid w:val="00B502B6"/>
    <w:rsid w:val="00B5785D"/>
    <w:rsid w:val="00B63C81"/>
    <w:rsid w:val="00B831C3"/>
    <w:rsid w:val="00BA1EE8"/>
    <w:rsid w:val="00BA46C5"/>
    <w:rsid w:val="00BA69D5"/>
    <w:rsid w:val="00BB0626"/>
    <w:rsid w:val="00BB2EA6"/>
    <w:rsid w:val="00BC5CA1"/>
    <w:rsid w:val="00BC7315"/>
    <w:rsid w:val="00BC78E4"/>
    <w:rsid w:val="00BD0EC6"/>
    <w:rsid w:val="00BE1EE6"/>
    <w:rsid w:val="00BF0E33"/>
    <w:rsid w:val="00BF53B5"/>
    <w:rsid w:val="00C014E3"/>
    <w:rsid w:val="00C05C41"/>
    <w:rsid w:val="00C13E95"/>
    <w:rsid w:val="00C30C10"/>
    <w:rsid w:val="00C34A89"/>
    <w:rsid w:val="00C63BBF"/>
    <w:rsid w:val="00C67E76"/>
    <w:rsid w:val="00C75169"/>
    <w:rsid w:val="00C75A69"/>
    <w:rsid w:val="00C76481"/>
    <w:rsid w:val="00C81D93"/>
    <w:rsid w:val="00C82823"/>
    <w:rsid w:val="00C86909"/>
    <w:rsid w:val="00C910AA"/>
    <w:rsid w:val="00C932CB"/>
    <w:rsid w:val="00CA2444"/>
    <w:rsid w:val="00CA6955"/>
    <w:rsid w:val="00CB0E2F"/>
    <w:rsid w:val="00CB3890"/>
    <w:rsid w:val="00CC258A"/>
    <w:rsid w:val="00CD7CCA"/>
    <w:rsid w:val="00CE0310"/>
    <w:rsid w:val="00CE5C60"/>
    <w:rsid w:val="00CF7904"/>
    <w:rsid w:val="00D0147A"/>
    <w:rsid w:val="00D01F29"/>
    <w:rsid w:val="00D03399"/>
    <w:rsid w:val="00D1392E"/>
    <w:rsid w:val="00D259A4"/>
    <w:rsid w:val="00D461CB"/>
    <w:rsid w:val="00D47D0F"/>
    <w:rsid w:val="00D55553"/>
    <w:rsid w:val="00D57B32"/>
    <w:rsid w:val="00D603C3"/>
    <w:rsid w:val="00D62561"/>
    <w:rsid w:val="00D6341B"/>
    <w:rsid w:val="00D705BA"/>
    <w:rsid w:val="00D7456F"/>
    <w:rsid w:val="00D767C9"/>
    <w:rsid w:val="00DA0924"/>
    <w:rsid w:val="00DA7FF7"/>
    <w:rsid w:val="00DB0645"/>
    <w:rsid w:val="00DC0775"/>
    <w:rsid w:val="00DC1017"/>
    <w:rsid w:val="00DC495F"/>
    <w:rsid w:val="00DD2AF4"/>
    <w:rsid w:val="00DF2E6F"/>
    <w:rsid w:val="00E00B80"/>
    <w:rsid w:val="00E04896"/>
    <w:rsid w:val="00E15022"/>
    <w:rsid w:val="00E17406"/>
    <w:rsid w:val="00E6776A"/>
    <w:rsid w:val="00E700D0"/>
    <w:rsid w:val="00E769A2"/>
    <w:rsid w:val="00E80212"/>
    <w:rsid w:val="00E841D8"/>
    <w:rsid w:val="00E85CBF"/>
    <w:rsid w:val="00E91B5E"/>
    <w:rsid w:val="00E92EED"/>
    <w:rsid w:val="00EA1C06"/>
    <w:rsid w:val="00EB52AB"/>
    <w:rsid w:val="00EC0E5A"/>
    <w:rsid w:val="00ED0606"/>
    <w:rsid w:val="00ED38F4"/>
    <w:rsid w:val="00EE2617"/>
    <w:rsid w:val="00EF1C51"/>
    <w:rsid w:val="00F12151"/>
    <w:rsid w:val="00F12528"/>
    <w:rsid w:val="00F14E7C"/>
    <w:rsid w:val="00F159CE"/>
    <w:rsid w:val="00F17683"/>
    <w:rsid w:val="00F3117D"/>
    <w:rsid w:val="00F37709"/>
    <w:rsid w:val="00F403BB"/>
    <w:rsid w:val="00F52CB1"/>
    <w:rsid w:val="00F6384C"/>
    <w:rsid w:val="00F63CCB"/>
    <w:rsid w:val="00F651FA"/>
    <w:rsid w:val="00F65645"/>
    <w:rsid w:val="00F7079F"/>
    <w:rsid w:val="00F73B12"/>
    <w:rsid w:val="00F83DB6"/>
    <w:rsid w:val="00F87237"/>
    <w:rsid w:val="00F960A7"/>
    <w:rsid w:val="00FA3779"/>
    <w:rsid w:val="00FA49E7"/>
    <w:rsid w:val="00FA6492"/>
    <w:rsid w:val="00FB0D58"/>
    <w:rsid w:val="00FB184C"/>
    <w:rsid w:val="00FB20FC"/>
    <w:rsid w:val="00FC401A"/>
    <w:rsid w:val="00FD020D"/>
    <w:rsid w:val="00FE4221"/>
    <w:rsid w:val="00FE743D"/>
    <w:rsid w:val="00FF18AF"/>
    <w:rsid w:val="00FF4121"/>
    <w:rsid w:val="00FF45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13307E9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1B5E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qFormat/>
    <w:locked/>
    <w:rsid w:val="00124C5A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D767C9"/>
    <w:pPr>
      <w:keepNext/>
      <w:outlineLvl w:val="1"/>
    </w:pPr>
    <w:rPr>
      <w:sz w:val="30"/>
      <w:u w:val="single"/>
    </w:rPr>
  </w:style>
  <w:style w:type="paragraph" w:styleId="4">
    <w:name w:val="heading 4"/>
    <w:basedOn w:val="a"/>
    <w:next w:val="a"/>
    <w:link w:val="40"/>
    <w:semiHidden/>
    <w:unhideWhenUsed/>
    <w:qFormat/>
    <w:locked/>
    <w:rsid w:val="00124C5A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5">
    <w:name w:val="heading 5"/>
    <w:basedOn w:val="a"/>
    <w:next w:val="a"/>
    <w:link w:val="50"/>
    <w:semiHidden/>
    <w:unhideWhenUsed/>
    <w:qFormat/>
    <w:locked/>
    <w:rsid w:val="00124C5A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semiHidden/>
    <w:unhideWhenUsed/>
    <w:qFormat/>
    <w:locked/>
    <w:rsid w:val="00124C5A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9"/>
    <w:locked/>
    <w:rsid w:val="00D767C9"/>
    <w:rPr>
      <w:rFonts w:ascii="Times New Roman" w:hAnsi="Times New Roman" w:cs="Times New Roman"/>
      <w:sz w:val="24"/>
      <w:szCs w:val="24"/>
      <w:u w:val="single"/>
      <w:lang w:eastAsia="ru-RU"/>
    </w:rPr>
  </w:style>
  <w:style w:type="character" w:styleId="a3">
    <w:name w:val="Hyperlink"/>
    <w:uiPriority w:val="99"/>
    <w:rsid w:val="00E91B5E"/>
    <w:rPr>
      <w:rFonts w:cs="Times New Roman"/>
      <w:color w:val="0000FF"/>
      <w:u w:val="single"/>
    </w:rPr>
  </w:style>
  <w:style w:type="paragraph" w:styleId="a4">
    <w:name w:val="List Paragraph"/>
    <w:basedOn w:val="a"/>
    <w:uiPriority w:val="34"/>
    <w:qFormat/>
    <w:rsid w:val="00375F27"/>
    <w:pPr>
      <w:ind w:left="720"/>
      <w:contextualSpacing/>
    </w:pPr>
  </w:style>
  <w:style w:type="table" w:styleId="a5">
    <w:name w:val="Table Grid"/>
    <w:basedOn w:val="a1"/>
    <w:uiPriority w:val="59"/>
    <w:rsid w:val="000E386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rsid w:val="001470EF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locked/>
    <w:rsid w:val="001470EF"/>
    <w:rPr>
      <w:rFonts w:ascii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rsid w:val="001470EF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locked/>
    <w:rsid w:val="001470EF"/>
    <w:rPr>
      <w:rFonts w:ascii="Times New Roman" w:hAnsi="Times New Roman" w:cs="Times New Roman"/>
      <w:sz w:val="24"/>
      <w:szCs w:val="24"/>
      <w:lang w:eastAsia="ru-RU"/>
    </w:rPr>
  </w:style>
  <w:style w:type="character" w:styleId="aa">
    <w:name w:val="FollowedHyperlink"/>
    <w:uiPriority w:val="99"/>
    <w:rsid w:val="008E3DA1"/>
    <w:rPr>
      <w:rFonts w:cs="Times New Roman"/>
      <w:color w:val="800080"/>
      <w:u w:val="single"/>
    </w:rPr>
  </w:style>
  <w:style w:type="paragraph" w:customStyle="1" w:styleId="11">
    <w:name w:val="Обычный1"/>
    <w:rsid w:val="00E92EED"/>
    <w:rPr>
      <w:rFonts w:ascii="Times New Roman" w:eastAsia="Arial Unicode MS" w:hAnsi="Times New Roman" w:cs="Arial Unicode MS"/>
      <w:color w:val="000000"/>
      <w:sz w:val="24"/>
      <w:szCs w:val="24"/>
      <w:u w:color="000000"/>
    </w:rPr>
  </w:style>
  <w:style w:type="character" w:customStyle="1" w:styleId="10">
    <w:name w:val="Заголовок 1 Знак"/>
    <w:link w:val="1"/>
    <w:rsid w:val="00124C5A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40">
    <w:name w:val="Заголовок 4 Знак"/>
    <w:link w:val="4"/>
    <w:semiHidden/>
    <w:rsid w:val="00124C5A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50">
    <w:name w:val="Заголовок 5 Знак"/>
    <w:link w:val="5"/>
    <w:semiHidden/>
    <w:rsid w:val="00124C5A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semiHidden/>
    <w:rsid w:val="00124C5A"/>
    <w:rPr>
      <w:rFonts w:ascii="Calibri" w:eastAsia="Times New Roman" w:hAnsi="Calibri" w:cs="Times New Roman"/>
      <w:b/>
      <w:bCs/>
      <w:sz w:val="22"/>
      <w:szCs w:val="22"/>
    </w:rPr>
  </w:style>
  <w:style w:type="paragraph" w:customStyle="1" w:styleId="12">
    <w:name w:val="Заголовок1"/>
    <w:link w:val="ab"/>
    <w:autoRedefine/>
    <w:qFormat/>
    <w:rsid w:val="00597FB4"/>
    <w:pPr>
      <w:spacing w:line="360" w:lineRule="auto"/>
      <w:jc w:val="center"/>
      <w:outlineLvl w:val="0"/>
    </w:pPr>
    <w:rPr>
      <w:rFonts w:ascii="Times New Roman" w:eastAsia="Times New Roman" w:hAnsi="Times New Roman"/>
      <w:b/>
      <w:bCs/>
      <w:iCs/>
      <w:color w:val="7030A0"/>
      <w:sz w:val="24"/>
      <w:szCs w:val="24"/>
      <w:lang w:eastAsia="en-US"/>
    </w:rPr>
  </w:style>
  <w:style w:type="character" w:customStyle="1" w:styleId="ab">
    <w:name w:val="Заголовок Знак"/>
    <w:basedOn w:val="a0"/>
    <w:link w:val="12"/>
    <w:rsid w:val="00597FB4"/>
    <w:rPr>
      <w:rFonts w:ascii="Times New Roman" w:eastAsia="Times New Roman" w:hAnsi="Times New Roman"/>
      <w:b/>
      <w:bCs/>
      <w:iCs/>
      <w:color w:val="7030A0"/>
      <w:sz w:val="24"/>
      <w:szCs w:val="24"/>
      <w:lang w:eastAsia="en-US"/>
    </w:rPr>
  </w:style>
  <w:style w:type="character" w:styleId="ac">
    <w:name w:val="Emphasis"/>
    <w:basedOn w:val="a0"/>
    <w:qFormat/>
    <w:locked/>
    <w:rsid w:val="00637EEF"/>
    <w:rPr>
      <w:i/>
      <w:iCs/>
    </w:rPr>
  </w:style>
  <w:style w:type="character" w:customStyle="1" w:styleId="ad">
    <w:name w:val="Основной текст_"/>
    <w:link w:val="21"/>
    <w:rsid w:val="00F651FA"/>
    <w:rPr>
      <w:rFonts w:ascii="Times New Roman" w:eastAsia="Times New Roman" w:hAnsi="Times New Roman"/>
      <w:shd w:val="clear" w:color="auto" w:fill="FFFFFF"/>
    </w:rPr>
  </w:style>
  <w:style w:type="paragraph" w:customStyle="1" w:styleId="21">
    <w:name w:val="Основной текст2"/>
    <w:basedOn w:val="a"/>
    <w:link w:val="ad"/>
    <w:rsid w:val="00F651FA"/>
    <w:pPr>
      <w:shd w:val="clear" w:color="auto" w:fill="FFFFFF"/>
      <w:spacing w:after="240" w:line="320" w:lineRule="exact"/>
    </w:pPr>
    <w:rPr>
      <w:sz w:val="20"/>
      <w:szCs w:val="20"/>
    </w:rPr>
  </w:style>
  <w:style w:type="character" w:customStyle="1" w:styleId="ae">
    <w:name w:val="Основной текст + Полужирный"/>
    <w:rsid w:val="00923C5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/>
    </w:rPr>
  </w:style>
  <w:style w:type="paragraph" w:styleId="af">
    <w:name w:val="Normal (Web)"/>
    <w:basedOn w:val="a"/>
    <w:uiPriority w:val="99"/>
    <w:semiHidden/>
    <w:unhideWhenUsed/>
    <w:rsid w:val="00AB18B9"/>
    <w:pPr>
      <w:spacing w:before="100" w:beforeAutospacing="1" w:after="100" w:afterAutospacing="1"/>
    </w:pPr>
  </w:style>
  <w:style w:type="paragraph" w:styleId="af0">
    <w:name w:val="No Spacing"/>
    <w:link w:val="af1"/>
    <w:uiPriority w:val="1"/>
    <w:qFormat/>
    <w:rsid w:val="004F7BD8"/>
    <w:rPr>
      <w:rFonts w:asciiTheme="minorHAnsi" w:eastAsiaTheme="minorEastAsia" w:hAnsiTheme="minorHAnsi" w:cstheme="minorBidi"/>
      <w:sz w:val="22"/>
      <w:szCs w:val="22"/>
    </w:rPr>
  </w:style>
  <w:style w:type="character" w:customStyle="1" w:styleId="af1">
    <w:name w:val="Без интервала Знак"/>
    <w:basedOn w:val="a0"/>
    <w:link w:val="af0"/>
    <w:uiPriority w:val="1"/>
    <w:rsid w:val="004F7BD8"/>
    <w:rPr>
      <w:rFonts w:asciiTheme="minorHAnsi" w:eastAsiaTheme="minorEastAsia" w:hAnsiTheme="minorHAnsi" w:cstheme="minorBidi"/>
      <w:sz w:val="22"/>
      <w:szCs w:val="22"/>
    </w:rPr>
  </w:style>
  <w:style w:type="paragraph" w:styleId="af2">
    <w:name w:val="Balloon Text"/>
    <w:basedOn w:val="a"/>
    <w:link w:val="af3"/>
    <w:uiPriority w:val="99"/>
    <w:semiHidden/>
    <w:unhideWhenUsed/>
    <w:rsid w:val="004F7BD8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4F7BD8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1B5E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qFormat/>
    <w:locked/>
    <w:rsid w:val="00124C5A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D767C9"/>
    <w:pPr>
      <w:keepNext/>
      <w:outlineLvl w:val="1"/>
    </w:pPr>
    <w:rPr>
      <w:sz w:val="30"/>
      <w:u w:val="single"/>
    </w:rPr>
  </w:style>
  <w:style w:type="paragraph" w:styleId="4">
    <w:name w:val="heading 4"/>
    <w:basedOn w:val="a"/>
    <w:next w:val="a"/>
    <w:link w:val="40"/>
    <w:semiHidden/>
    <w:unhideWhenUsed/>
    <w:qFormat/>
    <w:locked/>
    <w:rsid w:val="00124C5A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5">
    <w:name w:val="heading 5"/>
    <w:basedOn w:val="a"/>
    <w:next w:val="a"/>
    <w:link w:val="50"/>
    <w:semiHidden/>
    <w:unhideWhenUsed/>
    <w:qFormat/>
    <w:locked/>
    <w:rsid w:val="00124C5A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semiHidden/>
    <w:unhideWhenUsed/>
    <w:qFormat/>
    <w:locked/>
    <w:rsid w:val="00124C5A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9"/>
    <w:locked/>
    <w:rsid w:val="00D767C9"/>
    <w:rPr>
      <w:rFonts w:ascii="Times New Roman" w:hAnsi="Times New Roman" w:cs="Times New Roman"/>
      <w:sz w:val="24"/>
      <w:szCs w:val="24"/>
      <w:u w:val="single"/>
      <w:lang w:eastAsia="ru-RU"/>
    </w:rPr>
  </w:style>
  <w:style w:type="character" w:styleId="a3">
    <w:name w:val="Hyperlink"/>
    <w:uiPriority w:val="99"/>
    <w:rsid w:val="00E91B5E"/>
    <w:rPr>
      <w:rFonts w:cs="Times New Roman"/>
      <w:color w:val="0000FF"/>
      <w:u w:val="single"/>
    </w:rPr>
  </w:style>
  <w:style w:type="paragraph" w:styleId="a4">
    <w:name w:val="List Paragraph"/>
    <w:basedOn w:val="a"/>
    <w:uiPriority w:val="34"/>
    <w:qFormat/>
    <w:rsid w:val="00375F27"/>
    <w:pPr>
      <w:ind w:left="720"/>
      <w:contextualSpacing/>
    </w:pPr>
  </w:style>
  <w:style w:type="table" w:styleId="a5">
    <w:name w:val="Table Grid"/>
    <w:basedOn w:val="a1"/>
    <w:uiPriority w:val="59"/>
    <w:rsid w:val="000E386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rsid w:val="001470EF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locked/>
    <w:rsid w:val="001470EF"/>
    <w:rPr>
      <w:rFonts w:ascii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rsid w:val="001470EF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locked/>
    <w:rsid w:val="001470EF"/>
    <w:rPr>
      <w:rFonts w:ascii="Times New Roman" w:hAnsi="Times New Roman" w:cs="Times New Roman"/>
      <w:sz w:val="24"/>
      <w:szCs w:val="24"/>
      <w:lang w:eastAsia="ru-RU"/>
    </w:rPr>
  </w:style>
  <w:style w:type="character" w:styleId="aa">
    <w:name w:val="FollowedHyperlink"/>
    <w:uiPriority w:val="99"/>
    <w:rsid w:val="008E3DA1"/>
    <w:rPr>
      <w:rFonts w:cs="Times New Roman"/>
      <w:color w:val="800080"/>
      <w:u w:val="single"/>
    </w:rPr>
  </w:style>
  <w:style w:type="paragraph" w:customStyle="1" w:styleId="11">
    <w:name w:val="Обычный1"/>
    <w:rsid w:val="00E92EED"/>
    <w:rPr>
      <w:rFonts w:ascii="Times New Roman" w:eastAsia="Arial Unicode MS" w:hAnsi="Times New Roman" w:cs="Arial Unicode MS"/>
      <w:color w:val="000000"/>
      <w:sz w:val="24"/>
      <w:szCs w:val="24"/>
      <w:u w:color="000000"/>
    </w:rPr>
  </w:style>
  <w:style w:type="character" w:customStyle="1" w:styleId="10">
    <w:name w:val="Заголовок 1 Знак"/>
    <w:link w:val="1"/>
    <w:rsid w:val="00124C5A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40">
    <w:name w:val="Заголовок 4 Знак"/>
    <w:link w:val="4"/>
    <w:semiHidden/>
    <w:rsid w:val="00124C5A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50">
    <w:name w:val="Заголовок 5 Знак"/>
    <w:link w:val="5"/>
    <w:semiHidden/>
    <w:rsid w:val="00124C5A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semiHidden/>
    <w:rsid w:val="00124C5A"/>
    <w:rPr>
      <w:rFonts w:ascii="Calibri" w:eastAsia="Times New Roman" w:hAnsi="Calibri" w:cs="Times New Roman"/>
      <w:b/>
      <w:bCs/>
      <w:sz w:val="22"/>
      <w:szCs w:val="22"/>
    </w:rPr>
  </w:style>
  <w:style w:type="paragraph" w:customStyle="1" w:styleId="12">
    <w:name w:val="Заголовок1"/>
    <w:link w:val="ab"/>
    <w:autoRedefine/>
    <w:qFormat/>
    <w:rsid w:val="00597FB4"/>
    <w:pPr>
      <w:spacing w:line="360" w:lineRule="auto"/>
      <w:jc w:val="center"/>
      <w:outlineLvl w:val="0"/>
    </w:pPr>
    <w:rPr>
      <w:rFonts w:ascii="Times New Roman" w:eastAsia="Times New Roman" w:hAnsi="Times New Roman"/>
      <w:b/>
      <w:bCs/>
      <w:iCs/>
      <w:color w:val="7030A0"/>
      <w:sz w:val="24"/>
      <w:szCs w:val="24"/>
      <w:lang w:eastAsia="en-US"/>
    </w:rPr>
  </w:style>
  <w:style w:type="character" w:customStyle="1" w:styleId="ab">
    <w:name w:val="Заголовок Знак"/>
    <w:basedOn w:val="a0"/>
    <w:link w:val="12"/>
    <w:rsid w:val="00597FB4"/>
    <w:rPr>
      <w:rFonts w:ascii="Times New Roman" w:eastAsia="Times New Roman" w:hAnsi="Times New Roman"/>
      <w:b/>
      <w:bCs/>
      <w:iCs/>
      <w:color w:val="7030A0"/>
      <w:sz w:val="24"/>
      <w:szCs w:val="24"/>
      <w:lang w:eastAsia="en-US"/>
    </w:rPr>
  </w:style>
  <w:style w:type="character" w:styleId="ac">
    <w:name w:val="Emphasis"/>
    <w:basedOn w:val="a0"/>
    <w:qFormat/>
    <w:locked/>
    <w:rsid w:val="00637EEF"/>
    <w:rPr>
      <w:i/>
      <w:iCs/>
    </w:rPr>
  </w:style>
  <w:style w:type="character" w:customStyle="1" w:styleId="ad">
    <w:name w:val="Основной текст_"/>
    <w:link w:val="21"/>
    <w:rsid w:val="00F651FA"/>
    <w:rPr>
      <w:rFonts w:ascii="Times New Roman" w:eastAsia="Times New Roman" w:hAnsi="Times New Roman"/>
      <w:shd w:val="clear" w:color="auto" w:fill="FFFFFF"/>
    </w:rPr>
  </w:style>
  <w:style w:type="paragraph" w:customStyle="1" w:styleId="21">
    <w:name w:val="Основной текст2"/>
    <w:basedOn w:val="a"/>
    <w:link w:val="ad"/>
    <w:rsid w:val="00F651FA"/>
    <w:pPr>
      <w:shd w:val="clear" w:color="auto" w:fill="FFFFFF"/>
      <w:spacing w:after="240" w:line="320" w:lineRule="exact"/>
    </w:pPr>
    <w:rPr>
      <w:sz w:val="20"/>
      <w:szCs w:val="20"/>
    </w:rPr>
  </w:style>
  <w:style w:type="character" w:customStyle="1" w:styleId="ae">
    <w:name w:val="Основной текст + Полужирный"/>
    <w:rsid w:val="00923C5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/>
    </w:rPr>
  </w:style>
  <w:style w:type="paragraph" w:styleId="af">
    <w:name w:val="Normal (Web)"/>
    <w:basedOn w:val="a"/>
    <w:uiPriority w:val="99"/>
    <w:semiHidden/>
    <w:unhideWhenUsed/>
    <w:rsid w:val="00AB18B9"/>
    <w:pPr>
      <w:spacing w:before="100" w:beforeAutospacing="1" w:after="100" w:afterAutospacing="1"/>
    </w:pPr>
  </w:style>
  <w:style w:type="paragraph" w:styleId="af0">
    <w:name w:val="No Spacing"/>
    <w:link w:val="af1"/>
    <w:uiPriority w:val="1"/>
    <w:qFormat/>
    <w:rsid w:val="004F7BD8"/>
    <w:rPr>
      <w:rFonts w:asciiTheme="minorHAnsi" w:eastAsiaTheme="minorEastAsia" w:hAnsiTheme="minorHAnsi" w:cstheme="minorBidi"/>
      <w:sz w:val="22"/>
      <w:szCs w:val="22"/>
    </w:rPr>
  </w:style>
  <w:style w:type="character" w:customStyle="1" w:styleId="af1">
    <w:name w:val="Без интервала Знак"/>
    <w:basedOn w:val="a0"/>
    <w:link w:val="af0"/>
    <w:uiPriority w:val="1"/>
    <w:rsid w:val="004F7BD8"/>
    <w:rPr>
      <w:rFonts w:asciiTheme="minorHAnsi" w:eastAsiaTheme="minorEastAsia" w:hAnsiTheme="minorHAnsi" w:cstheme="minorBidi"/>
      <w:sz w:val="22"/>
      <w:szCs w:val="22"/>
    </w:rPr>
  </w:style>
  <w:style w:type="paragraph" w:styleId="af2">
    <w:name w:val="Balloon Text"/>
    <w:basedOn w:val="a"/>
    <w:link w:val="af3"/>
    <w:uiPriority w:val="99"/>
    <w:semiHidden/>
    <w:unhideWhenUsed/>
    <w:rsid w:val="004F7BD8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4F7BD8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773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42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74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2319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27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441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872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570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96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863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822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485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550222">
          <w:marLeft w:val="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005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806242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0443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0316683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447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92246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34822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27952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385227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8611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16780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27745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686978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76434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82995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80910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211307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87079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80406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44004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710806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30564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97077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70216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104693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59205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21428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81295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341904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75002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24061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51514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07034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6862019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62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4942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92624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49986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434082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18013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97205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26814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322076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34617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5520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89988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887377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9683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39910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09454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280646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58331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73568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16320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146823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78699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3651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72745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59589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3298402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6134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85625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90557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73959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817994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9042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90986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67391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235478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13877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21127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77824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602959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80145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44002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40700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42755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39332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6919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15058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89098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72872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46803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5821500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2346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23462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56229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74695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3022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5967871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0624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1777736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35832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905739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04792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0226029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20652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703998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71736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2564677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1045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192144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34046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5244317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42361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27187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91217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0615013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81674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97344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20965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1759579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9314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3474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4785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38753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5719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2028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7813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272334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7886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69589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7388937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7635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09698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520874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1175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38016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915346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5073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5099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3489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315213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42254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79243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38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307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51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359345">
          <w:marLeft w:val="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08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3000970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4708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693934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6180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335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88970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2444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226067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28976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13822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21289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373429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6536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04066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71212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2040616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88521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38068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32192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23427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74212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48414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56872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586815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49240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15000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15964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729573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52476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83825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91120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93185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2005769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2418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90349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88182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95279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860704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591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56826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67882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937707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85902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38058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27682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107118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763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55294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61573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940407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5974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78886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43564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863638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1542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24145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22943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49376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8460638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5186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81481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79467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99041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790248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20366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81585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66840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613706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65409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96817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23374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624968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06602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13764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86351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67665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4281585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540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2155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20313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16276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07937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0518639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014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3723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74011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55223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62031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7845956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6662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5309234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21966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999475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66778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9994629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29465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310914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96175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7921929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00268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81654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89766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4141349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53668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01397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35898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5369553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03748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115991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363332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4333317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1281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9285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5608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4771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9312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03350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70197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7237583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832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90734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8823474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9689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46484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1555340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8317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90232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3580448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7461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27981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6808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7175576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60751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4779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28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mailto:gitara-v-rossii@mail.ru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www.voronezhguitarfestival.ru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gitara-v-rossii@mail.ru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image" Target="media/image2.jpeg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2FD8DA-C223-4468-84DB-15AA1D41AB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9615</TotalTime>
  <Pages>11</Pages>
  <Words>2366</Words>
  <Characters>13487</Characters>
  <Application>Microsoft Office Word</Application>
  <DocSecurity>0</DocSecurity>
  <Lines>112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15822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I</cp:lastModifiedBy>
  <cp:revision>72</cp:revision>
  <cp:lastPrinted>2026-05-17T16:23:00Z</cp:lastPrinted>
  <dcterms:created xsi:type="dcterms:W3CDTF">2024-06-21T19:11:00Z</dcterms:created>
  <dcterms:modified xsi:type="dcterms:W3CDTF">2026-09-07T14:19:00Z</dcterms:modified>
</cp:coreProperties>
</file>